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E02" w:rsidRDefault="00447F91" w:rsidP="00500624">
      <w:pPr>
        <w:rPr>
          <w:bCs/>
          <w:color w:val="000000"/>
          <w:spacing w:val="-3"/>
          <w:sz w:val="22"/>
        </w:rPr>
      </w:pPr>
      <w:r>
        <w:rPr>
          <w:bCs/>
          <w:color w:val="000000"/>
          <w:spacing w:val="-3"/>
          <w:sz w:val="22"/>
        </w:rPr>
        <w:t xml:space="preserve">                                                                                         </w:t>
      </w:r>
    </w:p>
    <w:p w:rsidR="00137A19" w:rsidRDefault="007C6A93" w:rsidP="00137A19">
      <w:pPr>
        <w:jc w:val="right"/>
      </w:pPr>
      <w:r>
        <w:rPr>
          <w:bCs/>
          <w:color w:val="000000"/>
          <w:spacing w:val="-3"/>
        </w:rPr>
        <w:t xml:space="preserve">          </w:t>
      </w:r>
      <w:r w:rsidR="00447F91">
        <w:rPr>
          <w:bCs/>
          <w:color w:val="000000"/>
          <w:spacing w:val="-3"/>
        </w:rPr>
        <w:t xml:space="preserve">  </w:t>
      </w:r>
      <w:r w:rsidR="00137A19">
        <w:t>Приложение №</w:t>
      </w:r>
    </w:p>
    <w:p w:rsidR="00137A19" w:rsidRDefault="00137A19" w:rsidP="00137A19">
      <w:pPr>
        <w:jc w:val="right"/>
      </w:pPr>
      <w:r>
        <w:t xml:space="preserve">к ООП НОО </w:t>
      </w:r>
    </w:p>
    <w:p w:rsidR="00137A19" w:rsidRDefault="00137A19" w:rsidP="00137A19">
      <w:pPr>
        <w:jc w:val="right"/>
        <w:rPr>
          <w:rFonts w:eastAsia="Calibri"/>
          <w:b/>
        </w:rPr>
      </w:pPr>
      <w:r>
        <w:t>МБОУ «Маломеминская ООШ»</w:t>
      </w:r>
    </w:p>
    <w:p w:rsidR="00137A19" w:rsidRDefault="00137A19" w:rsidP="00137A19">
      <w:pPr>
        <w:jc w:val="center"/>
        <w:rPr>
          <w:rFonts w:eastAsia="Calibri"/>
          <w:b/>
        </w:rPr>
      </w:pPr>
    </w:p>
    <w:p w:rsidR="00137A19" w:rsidRDefault="00137A19" w:rsidP="00137A19">
      <w:pPr>
        <w:jc w:val="center"/>
        <w:rPr>
          <w:rFonts w:eastAsia="Calibri"/>
          <w:b/>
        </w:rPr>
      </w:pPr>
    </w:p>
    <w:p w:rsidR="00137A19" w:rsidRDefault="00137A19" w:rsidP="00137A19">
      <w:pPr>
        <w:jc w:val="center"/>
        <w:rPr>
          <w:rFonts w:eastAsia="Calibri"/>
          <w:b/>
        </w:rPr>
      </w:pPr>
    </w:p>
    <w:p w:rsidR="00137A19" w:rsidRDefault="00137A19" w:rsidP="00137A19">
      <w:pPr>
        <w:jc w:val="center"/>
        <w:rPr>
          <w:rFonts w:eastAsia="Calibri"/>
          <w:b/>
        </w:rPr>
      </w:pPr>
    </w:p>
    <w:p w:rsidR="00137A19" w:rsidRDefault="00137A19" w:rsidP="00137A19">
      <w:pPr>
        <w:jc w:val="center"/>
        <w:rPr>
          <w:rFonts w:eastAsia="Calibri"/>
          <w:b/>
        </w:rPr>
      </w:pPr>
    </w:p>
    <w:p w:rsidR="00137A19" w:rsidRDefault="00137A19" w:rsidP="00137A19">
      <w:pPr>
        <w:jc w:val="center"/>
        <w:rPr>
          <w:rFonts w:eastAsia="Calibri"/>
          <w:b/>
        </w:rPr>
      </w:pPr>
    </w:p>
    <w:p w:rsidR="00137A19" w:rsidRDefault="00137A19" w:rsidP="00137A19">
      <w:pPr>
        <w:jc w:val="center"/>
        <w:rPr>
          <w:rFonts w:eastAsia="Calibri"/>
          <w:b/>
        </w:rPr>
      </w:pPr>
    </w:p>
    <w:p w:rsidR="00137A19" w:rsidRDefault="00137A19" w:rsidP="00137A19">
      <w:pPr>
        <w:rPr>
          <w:rFonts w:eastAsia="Calibri"/>
          <w:b/>
        </w:rPr>
      </w:pPr>
    </w:p>
    <w:p w:rsidR="00137A19" w:rsidRDefault="00137A19" w:rsidP="00137A19">
      <w:pPr>
        <w:jc w:val="center"/>
        <w:rPr>
          <w:rFonts w:eastAsia="Calibri"/>
          <w:b/>
        </w:rPr>
      </w:pPr>
    </w:p>
    <w:p w:rsidR="00137A19" w:rsidRDefault="00137A19" w:rsidP="00137A19">
      <w:pPr>
        <w:tabs>
          <w:tab w:val="left" w:pos="9720"/>
          <w:tab w:val="right" w:pos="14570"/>
        </w:tabs>
        <w:jc w:val="center"/>
        <w:rPr>
          <w:b/>
          <w:sz w:val="28"/>
          <w:szCs w:val="28"/>
        </w:rPr>
      </w:pPr>
      <w:r>
        <w:rPr>
          <w:b/>
          <w:sz w:val="28"/>
          <w:szCs w:val="28"/>
        </w:rPr>
        <w:t>РАБОЧАЯ ПРОГРАММА</w:t>
      </w:r>
      <w:bookmarkStart w:id="0" w:name="_GoBack"/>
      <w:bookmarkEnd w:id="0"/>
    </w:p>
    <w:p w:rsidR="00137A19" w:rsidRDefault="00137A19" w:rsidP="00137A19">
      <w:pPr>
        <w:tabs>
          <w:tab w:val="left" w:pos="9720"/>
          <w:tab w:val="right" w:pos="14570"/>
        </w:tabs>
        <w:jc w:val="center"/>
        <w:rPr>
          <w:b/>
          <w:sz w:val="28"/>
          <w:szCs w:val="28"/>
        </w:rPr>
      </w:pPr>
      <w:r>
        <w:rPr>
          <w:b/>
          <w:sz w:val="28"/>
          <w:szCs w:val="28"/>
        </w:rPr>
        <w:t>учебного предмета</w:t>
      </w:r>
    </w:p>
    <w:p w:rsidR="00137A19" w:rsidRDefault="00137A19" w:rsidP="00137A19">
      <w:pPr>
        <w:tabs>
          <w:tab w:val="left" w:pos="9720"/>
          <w:tab w:val="right" w:pos="14570"/>
        </w:tabs>
        <w:jc w:val="center"/>
        <w:rPr>
          <w:b/>
          <w:sz w:val="28"/>
          <w:szCs w:val="28"/>
        </w:rPr>
      </w:pPr>
      <w:r>
        <w:rPr>
          <w:b/>
          <w:sz w:val="28"/>
          <w:szCs w:val="28"/>
        </w:rPr>
        <w:t>«</w:t>
      </w:r>
      <w:r>
        <w:rPr>
          <w:rFonts w:eastAsia="Calibri"/>
          <w:b/>
          <w:sz w:val="28"/>
          <w:szCs w:val="28"/>
        </w:rPr>
        <w:t>Технология</w:t>
      </w:r>
      <w:r>
        <w:rPr>
          <w:b/>
          <w:sz w:val="28"/>
          <w:szCs w:val="28"/>
        </w:rPr>
        <w:t>»</w:t>
      </w:r>
    </w:p>
    <w:p w:rsidR="00137A19" w:rsidRDefault="00137A19" w:rsidP="00137A19">
      <w:pPr>
        <w:tabs>
          <w:tab w:val="left" w:pos="9720"/>
          <w:tab w:val="right" w:pos="14570"/>
        </w:tabs>
        <w:jc w:val="center"/>
        <w:rPr>
          <w:b/>
          <w:sz w:val="28"/>
          <w:szCs w:val="28"/>
        </w:rPr>
      </w:pPr>
      <w:r>
        <w:rPr>
          <w:b/>
          <w:sz w:val="28"/>
          <w:szCs w:val="28"/>
        </w:rPr>
        <w:t>1 - 4 классы</w:t>
      </w:r>
    </w:p>
    <w:p w:rsidR="00137A19" w:rsidRDefault="00137A19" w:rsidP="00137A19">
      <w:pPr>
        <w:tabs>
          <w:tab w:val="left" w:pos="9720"/>
          <w:tab w:val="right" w:pos="14570"/>
        </w:tabs>
        <w:jc w:val="center"/>
        <w:rPr>
          <w:b/>
          <w:sz w:val="28"/>
          <w:szCs w:val="28"/>
        </w:rPr>
      </w:pPr>
      <w:r>
        <w:rPr>
          <w:b/>
          <w:sz w:val="28"/>
          <w:szCs w:val="28"/>
        </w:rPr>
        <w:t xml:space="preserve">(начальный уровень, </w:t>
      </w:r>
    </w:p>
    <w:p w:rsidR="00137A19" w:rsidRDefault="00137A19" w:rsidP="00137A19">
      <w:pPr>
        <w:tabs>
          <w:tab w:val="left" w:pos="9720"/>
          <w:tab w:val="right" w:pos="14570"/>
        </w:tabs>
        <w:jc w:val="center"/>
        <w:rPr>
          <w:b/>
          <w:sz w:val="28"/>
          <w:szCs w:val="28"/>
        </w:rPr>
      </w:pPr>
      <w:r>
        <w:rPr>
          <w:b/>
          <w:sz w:val="28"/>
          <w:szCs w:val="28"/>
        </w:rPr>
        <w:t>нормативный срок освоения – 4 года)</w:t>
      </w:r>
    </w:p>
    <w:p w:rsidR="00137A19" w:rsidRDefault="00137A19" w:rsidP="00137A19">
      <w:pPr>
        <w:jc w:val="center"/>
        <w:rPr>
          <w:rFonts w:eastAsia="Calibri"/>
          <w:b/>
        </w:rPr>
      </w:pPr>
    </w:p>
    <w:p w:rsidR="00137A19" w:rsidRDefault="00137A19" w:rsidP="00137A19">
      <w:pPr>
        <w:jc w:val="center"/>
      </w:pPr>
    </w:p>
    <w:p w:rsidR="00137A19" w:rsidRDefault="00137A19" w:rsidP="00137A19">
      <w:pPr>
        <w:jc w:val="center"/>
      </w:pPr>
    </w:p>
    <w:p w:rsidR="00137A19" w:rsidRDefault="00137A19" w:rsidP="00137A19">
      <w:pPr>
        <w:jc w:val="center"/>
      </w:pPr>
    </w:p>
    <w:p w:rsidR="00137A19" w:rsidRDefault="00137A19" w:rsidP="00137A19">
      <w:pPr>
        <w:jc w:val="center"/>
      </w:pPr>
    </w:p>
    <w:p w:rsidR="00137A19" w:rsidRDefault="00137A19" w:rsidP="00137A19">
      <w:pPr>
        <w:jc w:val="center"/>
      </w:pPr>
    </w:p>
    <w:p w:rsidR="00137A19" w:rsidRDefault="00137A19" w:rsidP="00137A19">
      <w:pPr>
        <w:jc w:val="center"/>
      </w:pPr>
    </w:p>
    <w:p w:rsidR="00137A19" w:rsidRDefault="00137A19" w:rsidP="00137A19">
      <w:pPr>
        <w:jc w:val="center"/>
      </w:pPr>
    </w:p>
    <w:p w:rsidR="00137A19" w:rsidRDefault="00137A19" w:rsidP="00137A19">
      <w:pPr>
        <w:jc w:val="center"/>
      </w:pPr>
    </w:p>
    <w:p w:rsidR="00137A19" w:rsidRDefault="00137A19" w:rsidP="00137A19">
      <w:pPr>
        <w:jc w:val="center"/>
      </w:pPr>
    </w:p>
    <w:p w:rsidR="00137A19" w:rsidRDefault="00137A19" w:rsidP="00137A19">
      <w:pPr>
        <w:jc w:val="center"/>
      </w:pPr>
    </w:p>
    <w:p w:rsidR="00137A19" w:rsidRDefault="00137A19" w:rsidP="00137A19">
      <w:pPr>
        <w:jc w:val="center"/>
      </w:pPr>
    </w:p>
    <w:p w:rsidR="00137A19" w:rsidRDefault="00137A19" w:rsidP="00137A19">
      <w:pPr>
        <w:jc w:val="center"/>
      </w:pPr>
    </w:p>
    <w:p w:rsidR="00137A19" w:rsidRDefault="00137A19" w:rsidP="00137A19">
      <w:pPr>
        <w:jc w:val="center"/>
      </w:pPr>
    </w:p>
    <w:p w:rsidR="00137A19" w:rsidRDefault="00137A19" w:rsidP="00137A19">
      <w:pPr>
        <w:jc w:val="center"/>
      </w:pPr>
    </w:p>
    <w:p w:rsidR="00137A19" w:rsidRDefault="00137A19" w:rsidP="00137A19">
      <w:pPr>
        <w:jc w:val="center"/>
      </w:pPr>
    </w:p>
    <w:p w:rsidR="00137A19" w:rsidRDefault="00137A19" w:rsidP="00137A19"/>
    <w:p w:rsidR="00137A19" w:rsidRDefault="00137A19" w:rsidP="00137A19">
      <w:pPr>
        <w:jc w:val="center"/>
      </w:pPr>
      <w:r>
        <w:t>с. Малые Меми, 2019 г.</w:t>
      </w:r>
    </w:p>
    <w:p w:rsidR="00137A19" w:rsidRDefault="00137A19" w:rsidP="00137A19">
      <w:pPr>
        <w:jc w:val="center"/>
        <w:rPr>
          <w:rFonts w:eastAsia="Calibri"/>
          <w:b/>
        </w:rPr>
      </w:pPr>
    </w:p>
    <w:p w:rsidR="007C6A93" w:rsidRDefault="007C6A93" w:rsidP="00137A19">
      <w:pPr>
        <w:shd w:val="clear" w:color="auto" w:fill="FFFFFF"/>
        <w:rPr>
          <w:bCs/>
          <w:color w:val="000000"/>
          <w:spacing w:val="-3"/>
        </w:rPr>
      </w:pPr>
    </w:p>
    <w:p w:rsidR="00F900D4" w:rsidRDefault="00F900D4" w:rsidP="00C55D14">
      <w:pPr>
        <w:shd w:val="clear" w:color="auto" w:fill="FFFFFF"/>
        <w:jc w:val="both"/>
        <w:rPr>
          <w:b/>
          <w:bCs/>
          <w:color w:val="000000"/>
          <w:spacing w:val="-3"/>
        </w:rPr>
      </w:pPr>
    </w:p>
    <w:p w:rsidR="00DD23BA" w:rsidRDefault="00DD23BA" w:rsidP="00C55D14">
      <w:pPr>
        <w:shd w:val="clear" w:color="auto" w:fill="FFFFFF"/>
        <w:jc w:val="both"/>
        <w:rPr>
          <w:bCs/>
          <w:color w:val="000000"/>
          <w:spacing w:val="-3"/>
        </w:rPr>
      </w:pPr>
    </w:p>
    <w:p w:rsidR="00F900D4" w:rsidRPr="00C77F41" w:rsidRDefault="00F900D4" w:rsidP="00C55D14">
      <w:pPr>
        <w:shd w:val="clear" w:color="auto" w:fill="FFFFFF"/>
        <w:jc w:val="both"/>
        <w:rPr>
          <w:bCs/>
          <w:color w:val="000000"/>
          <w:spacing w:val="-3"/>
        </w:rPr>
      </w:pPr>
    </w:p>
    <w:p w:rsidR="00C77F41" w:rsidRDefault="00AC13B3" w:rsidP="00C55D14">
      <w:pPr>
        <w:shd w:val="clear" w:color="auto" w:fill="FFFFFF"/>
        <w:jc w:val="both"/>
        <w:rPr>
          <w:b/>
          <w:bCs/>
          <w:color w:val="000000"/>
          <w:spacing w:val="-3"/>
        </w:rPr>
      </w:pPr>
      <w:r>
        <w:rPr>
          <w:b/>
          <w:bCs/>
          <w:color w:val="000000"/>
          <w:spacing w:val="-3"/>
        </w:rPr>
        <w:t xml:space="preserve">  </w:t>
      </w:r>
      <w:r w:rsidR="0097095A">
        <w:rPr>
          <w:b/>
          <w:bCs/>
          <w:color w:val="000000"/>
          <w:spacing w:val="-3"/>
        </w:rPr>
        <w:t xml:space="preserve">                                                           </w:t>
      </w:r>
      <w:r>
        <w:rPr>
          <w:b/>
          <w:bCs/>
          <w:color w:val="000000"/>
          <w:spacing w:val="-3"/>
        </w:rPr>
        <w:t xml:space="preserve"> </w:t>
      </w:r>
      <w:r w:rsidR="0097095A">
        <w:rPr>
          <w:b/>
          <w:bCs/>
          <w:color w:val="000000"/>
          <w:spacing w:val="-3"/>
        </w:rPr>
        <w:t xml:space="preserve">ПЛАНИРУЕМЫЕ  </w:t>
      </w:r>
      <w:r w:rsidR="0097095A" w:rsidRPr="005A5D3F">
        <w:rPr>
          <w:b/>
          <w:bCs/>
          <w:color w:val="000000"/>
          <w:spacing w:val="-3"/>
        </w:rPr>
        <w:t xml:space="preserve">РЕЗУЛЬТАТЫ ИЗУЧЕНИЯ КУРСА </w:t>
      </w:r>
    </w:p>
    <w:p w:rsidR="005A5D3F" w:rsidRPr="005A5D3F" w:rsidRDefault="005A5D3F" w:rsidP="00C55D14">
      <w:pPr>
        <w:shd w:val="clear" w:color="auto" w:fill="FFFFFF"/>
        <w:jc w:val="both"/>
        <w:rPr>
          <w:b/>
          <w:bCs/>
          <w:color w:val="000000"/>
          <w:spacing w:val="-3"/>
        </w:rPr>
      </w:pPr>
    </w:p>
    <w:p w:rsidR="00C77F41" w:rsidRDefault="00AC13B3" w:rsidP="00C55D14">
      <w:pPr>
        <w:shd w:val="clear" w:color="auto" w:fill="FFFFFF"/>
        <w:jc w:val="both"/>
        <w:rPr>
          <w:b/>
          <w:bCs/>
          <w:color w:val="000000"/>
          <w:spacing w:val="-3"/>
        </w:rPr>
      </w:pPr>
      <w:r>
        <w:rPr>
          <w:b/>
          <w:bCs/>
          <w:color w:val="000000"/>
          <w:spacing w:val="-3"/>
        </w:rPr>
        <w:t xml:space="preserve">                     </w:t>
      </w:r>
      <w:r w:rsidR="0097095A">
        <w:rPr>
          <w:b/>
          <w:bCs/>
          <w:color w:val="000000"/>
          <w:spacing w:val="-3"/>
        </w:rPr>
        <w:t xml:space="preserve">                                                                              </w:t>
      </w:r>
      <w:r>
        <w:rPr>
          <w:b/>
          <w:bCs/>
          <w:color w:val="000000"/>
          <w:spacing w:val="-3"/>
        </w:rPr>
        <w:t xml:space="preserve">   </w:t>
      </w:r>
      <w:r w:rsidR="00C77F41" w:rsidRPr="005A5D3F">
        <w:rPr>
          <w:b/>
          <w:bCs/>
          <w:color w:val="000000"/>
          <w:spacing w:val="-3"/>
        </w:rPr>
        <w:t xml:space="preserve">1 класс </w:t>
      </w:r>
    </w:p>
    <w:p w:rsidR="005A5D3F" w:rsidRPr="005A5D3F" w:rsidRDefault="005A5D3F" w:rsidP="00C55D14">
      <w:pPr>
        <w:shd w:val="clear" w:color="auto" w:fill="FFFFFF"/>
        <w:jc w:val="both"/>
        <w:rPr>
          <w:b/>
          <w:bCs/>
          <w:color w:val="000000"/>
          <w:spacing w:val="-3"/>
        </w:rPr>
      </w:pPr>
    </w:p>
    <w:p w:rsidR="00C77F41" w:rsidRPr="00C77F41" w:rsidRDefault="00AC13B3" w:rsidP="00C55D14">
      <w:pPr>
        <w:shd w:val="clear" w:color="auto" w:fill="FFFFFF"/>
        <w:jc w:val="both"/>
        <w:rPr>
          <w:bCs/>
          <w:color w:val="000000"/>
          <w:spacing w:val="-3"/>
        </w:rPr>
      </w:pPr>
      <w:r>
        <w:rPr>
          <w:b/>
          <w:bCs/>
          <w:color w:val="000000"/>
          <w:spacing w:val="-3"/>
        </w:rPr>
        <w:t xml:space="preserve">        </w:t>
      </w:r>
      <w:r w:rsidR="00C77F41" w:rsidRPr="005A5D3F">
        <w:rPr>
          <w:b/>
          <w:bCs/>
          <w:color w:val="000000"/>
          <w:spacing w:val="-3"/>
        </w:rPr>
        <w:t>ЛИЧНОСТНЫМИ РЕЗУЛЬТАТАМИ</w:t>
      </w:r>
      <w:r>
        <w:rPr>
          <w:b/>
          <w:bCs/>
          <w:color w:val="000000"/>
          <w:spacing w:val="-3"/>
        </w:rPr>
        <w:t xml:space="preserve"> </w:t>
      </w:r>
      <w:r w:rsidR="00C77F41" w:rsidRPr="00C77F41">
        <w:rPr>
          <w:bCs/>
          <w:color w:val="000000"/>
          <w:spacing w:val="-3"/>
        </w:rPr>
        <w:t>изучения курса «Технология» в 1-м классе является формирование следующих умений:</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хорошие или плохие;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называть и объяснять свои чувства и ощущения от созерцаемых произведений искусства, объяснять свое отношение к поступкам с позиции общечеловеческих нравственных ценностей;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проявлять интерес к отдельным видам предметно-практической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самостоятельно определять и объяснять 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знать основные моральные нормы поведения; -в предложенных ситуациях, опираясь на общие для всех простые правила поведения, делать выбор, какой поступок совершить. </w:t>
      </w:r>
    </w:p>
    <w:p w:rsidR="00C77F41" w:rsidRPr="00C77F41" w:rsidRDefault="00AC13B3" w:rsidP="00C55D14">
      <w:pPr>
        <w:shd w:val="clear" w:color="auto" w:fill="FFFFFF"/>
        <w:jc w:val="both"/>
        <w:rPr>
          <w:bCs/>
          <w:color w:val="000000"/>
          <w:spacing w:val="-3"/>
        </w:rPr>
      </w:pPr>
      <w:r>
        <w:rPr>
          <w:b/>
          <w:bCs/>
          <w:color w:val="000000"/>
          <w:spacing w:val="-3"/>
        </w:rPr>
        <w:t xml:space="preserve">         </w:t>
      </w:r>
      <w:r w:rsidR="00C77F41" w:rsidRPr="005A5D3F">
        <w:rPr>
          <w:b/>
          <w:bCs/>
          <w:color w:val="000000"/>
          <w:spacing w:val="-3"/>
        </w:rPr>
        <w:t>МЕТАПРЕДМЕТНЫМИ РЕЗУЛЬТАТАМИ</w:t>
      </w:r>
      <w:r>
        <w:rPr>
          <w:b/>
          <w:bCs/>
          <w:color w:val="000000"/>
          <w:spacing w:val="-3"/>
        </w:rPr>
        <w:t xml:space="preserve"> </w:t>
      </w:r>
      <w:r w:rsidR="00C77F41" w:rsidRPr="00C77F41">
        <w:rPr>
          <w:bCs/>
          <w:color w:val="000000"/>
          <w:spacing w:val="-3"/>
        </w:rPr>
        <w:t>изучения курса «Технология» в 1-м классе является формирование следующих универсальных учебных действий (УУД):</w:t>
      </w:r>
    </w:p>
    <w:p w:rsidR="00C77F41" w:rsidRPr="005A5D3F" w:rsidRDefault="00C77F41" w:rsidP="00C55D14">
      <w:pPr>
        <w:shd w:val="clear" w:color="auto" w:fill="FFFFFF"/>
        <w:jc w:val="both"/>
        <w:rPr>
          <w:b/>
          <w:bCs/>
          <w:color w:val="000000"/>
          <w:spacing w:val="-3"/>
        </w:rPr>
      </w:pPr>
      <w:r w:rsidRPr="005A5D3F">
        <w:rPr>
          <w:b/>
          <w:bCs/>
          <w:color w:val="000000"/>
          <w:spacing w:val="-3"/>
        </w:rPr>
        <w:t xml:space="preserve">Регулятивные УУД: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определять и формулировать цель выполнения заданий на уроке, во внеурочной деятельности, в жизненных ситуациях под руководством учителя.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понимать смысл инструкции учителя и принимать учебную задачу;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определять план выполнения заданий на уроках, внеурочной деятельности, жизненных ситуациях под руководством учителя.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проговаривать последовательность действий на уроке;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учиться высказывать свое предположение (версию) на основе работы с иллюстрацией учебника;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с помощью учителя объяснять выбор наиболее подходящих для выполнения задания материалов и инструментов;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использовать в своей деятельности простейшие приборы: линейку, треугольник и т.д.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учиться готовить рабочее место и выполнять практическую работу по предложенному учителем плану с опорой на образцы, рисунки учебника;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выполнять контроль точности разметки деталей с помощью шаблона;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учиться совместно с учителем и другими учениками давать эмоциональную оценку деятельности класса на уроке.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оценивать совместно с учителем или одноклассниками результат своих действий, вносить соответствующие коррективы; </w:t>
      </w:r>
    </w:p>
    <w:p w:rsidR="00C77F41" w:rsidRPr="005A5D3F" w:rsidRDefault="00C77F41" w:rsidP="00C55D14">
      <w:pPr>
        <w:shd w:val="clear" w:color="auto" w:fill="FFFFFF"/>
        <w:jc w:val="both"/>
        <w:rPr>
          <w:b/>
          <w:bCs/>
          <w:color w:val="000000"/>
          <w:spacing w:val="-3"/>
        </w:rPr>
      </w:pPr>
      <w:r w:rsidRPr="005A5D3F">
        <w:rPr>
          <w:b/>
          <w:bCs/>
          <w:color w:val="000000"/>
          <w:spacing w:val="-3"/>
        </w:rPr>
        <w:t xml:space="preserve">Познавательные УУД: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ориентироваться в учебнике: определять умения, которые будут сформированы на основе изучения данного раздела.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отвечать на простые вопросы учителя, находить нужную информацию в учебнике.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сравнивать, группировать предметы, объекты: находить общее и различие.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ориентироваться в своей системе знаний: отличать новое от уже известного с помощью учителя;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добывать новые знания: находить ответы на вопросы, используя учебник, свой жизненный опыт и информацию, полученную на уроке;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перерабатывать полученную информацию: делать выводы в результате совместной работы всего класса;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понимать знаки, символы, модели, схемы, приведенные в учебнике и учебных пособиях; </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 xml:space="preserve">- анализировать объекты труда с выделением их существенных признаков;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устанавливать  причинно- следственные связи в изучаемом круге явлений;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обобщать - выделять класс объектов по заданному признаку </w:t>
      </w:r>
    </w:p>
    <w:p w:rsidR="00C77F41" w:rsidRPr="005A5D3F" w:rsidRDefault="00C77F41" w:rsidP="00C55D14">
      <w:pPr>
        <w:shd w:val="clear" w:color="auto" w:fill="FFFFFF"/>
        <w:jc w:val="both"/>
        <w:rPr>
          <w:b/>
          <w:bCs/>
          <w:color w:val="000000"/>
          <w:spacing w:val="-3"/>
          <w:sz w:val="36"/>
          <w:szCs w:val="36"/>
        </w:rPr>
      </w:pPr>
      <w:r w:rsidRPr="005A5D3F">
        <w:rPr>
          <w:b/>
          <w:bCs/>
          <w:color w:val="000000"/>
          <w:spacing w:val="-3"/>
        </w:rPr>
        <w:t xml:space="preserve">Коммуникативные УУД: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отвечать на вопросы учителя, товарищей по классу, участвовать в диалоге на уроке;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соблюдать простейшие нормы речевого этикета: здороваться, прощаться, благодарить;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слушать и понимать речь других;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принимать участие в коллективных работах, работах парами и группами;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контролировать свои действия при совместной работе;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договариваться с партнерами и приходить к общему решению. </w:t>
      </w:r>
    </w:p>
    <w:p w:rsidR="00C77F41" w:rsidRPr="00C77F41" w:rsidRDefault="005A5D3F" w:rsidP="00C55D14">
      <w:pPr>
        <w:shd w:val="clear" w:color="auto" w:fill="FFFFFF"/>
        <w:jc w:val="both"/>
        <w:rPr>
          <w:bCs/>
          <w:color w:val="000000"/>
          <w:spacing w:val="-3"/>
        </w:rPr>
      </w:pPr>
      <w:r w:rsidRPr="005A5D3F">
        <w:rPr>
          <w:b/>
          <w:bCs/>
          <w:color w:val="000000"/>
          <w:spacing w:val="-3"/>
        </w:rPr>
        <w:t>ПРЕДМЕТНЫМИ РЕЗУЛЬТАТАМИ</w:t>
      </w:r>
      <w:r w:rsidR="00AC13B3">
        <w:rPr>
          <w:b/>
          <w:bCs/>
          <w:color w:val="000000"/>
          <w:spacing w:val="-3"/>
        </w:rPr>
        <w:t xml:space="preserve"> </w:t>
      </w:r>
      <w:r w:rsidR="00C77F41" w:rsidRPr="00C77F41">
        <w:rPr>
          <w:bCs/>
          <w:color w:val="000000"/>
          <w:spacing w:val="-3"/>
        </w:rPr>
        <w:t>изучения предмета «Технология» в 1- м классе</w:t>
      </w:r>
      <w:r w:rsidR="00AC13B3">
        <w:rPr>
          <w:bCs/>
          <w:color w:val="000000"/>
          <w:spacing w:val="-3"/>
        </w:rPr>
        <w:t xml:space="preserve"> </w:t>
      </w:r>
      <w:r w:rsidR="00C77F41" w:rsidRPr="00C77F41">
        <w:rPr>
          <w:bCs/>
          <w:color w:val="000000"/>
          <w:spacing w:val="-3"/>
        </w:rPr>
        <w:t>является</w:t>
      </w:r>
      <w:r w:rsidR="00AC13B3">
        <w:rPr>
          <w:bCs/>
          <w:color w:val="000000"/>
          <w:spacing w:val="-3"/>
        </w:rPr>
        <w:t xml:space="preserve"> </w:t>
      </w:r>
      <w:r w:rsidR="00C77F41" w:rsidRPr="00C77F41">
        <w:rPr>
          <w:bCs/>
          <w:color w:val="000000"/>
          <w:spacing w:val="-3"/>
        </w:rPr>
        <w:t>формирование</w:t>
      </w:r>
      <w:r w:rsidR="00AC13B3">
        <w:rPr>
          <w:bCs/>
          <w:color w:val="000000"/>
          <w:spacing w:val="-3"/>
        </w:rPr>
        <w:t xml:space="preserve"> </w:t>
      </w:r>
      <w:r w:rsidR="00C77F41" w:rsidRPr="00C77F41">
        <w:rPr>
          <w:bCs/>
          <w:color w:val="000000"/>
          <w:spacing w:val="-3"/>
        </w:rPr>
        <w:t>следующих</w:t>
      </w:r>
      <w:r w:rsidR="00AC13B3">
        <w:rPr>
          <w:bCs/>
          <w:color w:val="000000"/>
          <w:spacing w:val="-3"/>
        </w:rPr>
        <w:t xml:space="preserve"> </w:t>
      </w:r>
      <w:r w:rsidR="00C77F41" w:rsidRPr="00C77F41">
        <w:rPr>
          <w:bCs/>
          <w:color w:val="000000"/>
          <w:spacing w:val="-3"/>
        </w:rPr>
        <w:t>знаний</w:t>
      </w:r>
      <w:r w:rsidR="002967DB">
        <w:rPr>
          <w:bCs/>
          <w:color w:val="000000"/>
          <w:spacing w:val="-3"/>
        </w:rPr>
        <w:t xml:space="preserve"> </w:t>
      </w:r>
      <w:r w:rsidR="00C77F41" w:rsidRPr="00C77F41">
        <w:rPr>
          <w:bCs/>
          <w:color w:val="000000"/>
          <w:spacing w:val="-3"/>
        </w:rPr>
        <w:t>и</w:t>
      </w:r>
      <w:r w:rsidR="002967DB">
        <w:rPr>
          <w:bCs/>
          <w:color w:val="000000"/>
          <w:spacing w:val="-3"/>
        </w:rPr>
        <w:t xml:space="preserve"> </w:t>
      </w:r>
      <w:r w:rsidR="00C77F41" w:rsidRPr="00C77F41">
        <w:rPr>
          <w:bCs/>
          <w:color w:val="000000"/>
          <w:spacing w:val="-3"/>
        </w:rPr>
        <w:t xml:space="preserve">умений. </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Знать: </w:t>
      </w:r>
    </w:p>
    <w:p w:rsidR="00C77F41" w:rsidRPr="00C77F41" w:rsidRDefault="00C77F41" w:rsidP="00C55D14">
      <w:pPr>
        <w:shd w:val="clear" w:color="auto" w:fill="FFFFFF"/>
        <w:jc w:val="both"/>
        <w:rPr>
          <w:bCs/>
          <w:color w:val="000000"/>
          <w:spacing w:val="-3"/>
        </w:rPr>
      </w:pPr>
      <w:r w:rsidRPr="00C77F41">
        <w:rPr>
          <w:bCs/>
          <w:color w:val="000000"/>
          <w:spacing w:val="-3"/>
        </w:rPr>
        <w:t>- виды материалов</w:t>
      </w:r>
      <w:r w:rsidR="000322FF">
        <w:rPr>
          <w:bCs/>
          <w:color w:val="000000"/>
          <w:spacing w:val="-3"/>
        </w:rPr>
        <w:t xml:space="preserve"> </w:t>
      </w:r>
      <w:r w:rsidRPr="00C77F41">
        <w:rPr>
          <w:bCs/>
          <w:color w:val="000000"/>
          <w:spacing w:val="-3"/>
        </w:rPr>
        <w:t xml:space="preserve">(природные, бумага, тонкий картон ,ткань ,клейстер, клей),их свойства и названия;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конструкции однодетальные и многодетальные ,неподвижное соединение деталей;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названияиназначениеручныхинструментовиприспособленияшаблонов,правилаработыими; </w:t>
      </w:r>
    </w:p>
    <w:p w:rsidR="00C77F41" w:rsidRPr="00C77F41" w:rsidRDefault="00C77F41" w:rsidP="00C55D14">
      <w:pPr>
        <w:shd w:val="clear" w:color="auto" w:fill="FFFFFF"/>
        <w:jc w:val="both"/>
        <w:rPr>
          <w:bCs/>
          <w:color w:val="000000"/>
          <w:spacing w:val="-3"/>
        </w:rPr>
      </w:pPr>
      <w:r w:rsidRPr="00C77F41">
        <w:rPr>
          <w:bCs/>
          <w:color w:val="000000"/>
          <w:spacing w:val="-3"/>
        </w:rPr>
        <w:t>- технологическую последовательность изготовления несложных изделий:</w:t>
      </w:r>
      <w:r w:rsidR="002967DB">
        <w:rPr>
          <w:bCs/>
          <w:color w:val="000000"/>
          <w:spacing w:val="-3"/>
        </w:rPr>
        <w:t xml:space="preserve"> </w:t>
      </w:r>
      <w:r w:rsidRPr="00C77F41">
        <w:rPr>
          <w:bCs/>
          <w:color w:val="000000"/>
          <w:spacing w:val="-3"/>
        </w:rPr>
        <w:t>разметка, резание,</w:t>
      </w:r>
      <w:r w:rsidR="002967DB">
        <w:rPr>
          <w:bCs/>
          <w:color w:val="000000"/>
          <w:spacing w:val="-3"/>
        </w:rPr>
        <w:t xml:space="preserve"> </w:t>
      </w:r>
      <w:r w:rsidRPr="00C77F41">
        <w:rPr>
          <w:bCs/>
          <w:color w:val="000000"/>
          <w:spacing w:val="-3"/>
        </w:rPr>
        <w:t>сборка,</w:t>
      </w:r>
      <w:r w:rsidR="002967DB">
        <w:rPr>
          <w:bCs/>
          <w:color w:val="000000"/>
          <w:spacing w:val="-3"/>
        </w:rPr>
        <w:t xml:space="preserve"> </w:t>
      </w:r>
      <w:r w:rsidRPr="00C77F41">
        <w:rPr>
          <w:bCs/>
          <w:color w:val="000000"/>
          <w:spacing w:val="-3"/>
        </w:rPr>
        <w:t xml:space="preserve">отделка;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способы разметки: сгибанием, по шаблону; </w:t>
      </w:r>
    </w:p>
    <w:p w:rsidR="00C77F41" w:rsidRPr="00C77F41" w:rsidRDefault="00C77F41" w:rsidP="00C55D14">
      <w:pPr>
        <w:shd w:val="clear" w:color="auto" w:fill="FFFFFF"/>
        <w:jc w:val="both"/>
        <w:rPr>
          <w:bCs/>
          <w:color w:val="000000"/>
          <w:spacing w:val="-3"/>
        </w:rPr>
      </w:pPr>
      <w:r w:rsidRPr="00C77F41">
        <w:rPr>
          <w:bCs/>
          <w:color w:val="000000"/>
          <w:spacing w:val="-3"/>
        </w:rPr>
        <w:t>- способы соединения</w:t>
      </w:r>
      <w:r w:rsidR="002967DB">
        <w:rPr>
          <w:bCs/>
          <w:color w:val="000000"/>
          <w:spacing w:val="-3"/>
        </w:rPr>
        <w:t xml:space="preserve"> </w:t>
      </w:r>
      <w:r w:rsidRPr="00C77F41">
        <w:rPr>
          <w:bCs/>
          <w:color w:val="000000"/>
          <w:spacing w:val="-3"/>
        </w:rPr>
        <w:t>с</w:t>
      </w:r>
      <w:r w:rsidR="002967DB">
        <w:rPr>
          <w:bCs/>
          <w:color w:val="000000"/>
          <w:spacing w:val="-3"/>
        </w:rPr>
        <w:t xml:space="preserve"> </w:t>
      </w:r>
      <w:r w:rsidRPr="00C77F41">
        <w:rPr>
          <w:bCs/>
          <w:color w:val="000000"/>
          <w:spacing w:val="-3"/>
        </w:rPr>
        <w:t>помощью</w:t>
      </w:r>
      <w:r w:rsidR="002967DB">
        <w:rPr>
          <w:bCs/>
          <w:color w:val="000000"/>
          <w:spacing w:val="-3"/>
        </w:rPr>
        <w:t xml:space="preserve"> </w:t>
      </w:r>
      <w:r w:rsidRPr="00C77F41">
        <w:rPr>
          <w:bCs/>
          <w:color w:val="000000"/>
          <w:spacing w:val="-3"/>
        </w:rPr>
        <w:t>клейстера,</w:t>
      </w:r>
      <w:r w:rsidR="002967DB">
        <w:rPr>
          <w:bCs/>
          <w:color w:val="000000"/>
          <w:spacing w:val="-3"/>
        </w:rPr>
        <w:t xml:space="preserve"> </w:t>
      </w:r>
      <w:r w:rsidRPr="00C77F41">
        <w:rPr>
          <w:bCs/>
          <w:color w:val="000000"/>
          <w:spacing w:val="-3"/>
        </w:rPr>
        <w:t>клея</w:t>
      </w:r>
      <w:r w:rsidR="002967DB">
        <w:rPr>
          <w:bCs/>
          <w:color w:val="000000"/>
          <w:spacing w:val="-3"/>
        </w:rPr>
        <w:t xml:space="preserve"> </w:t>
      </w:r>
      <w:r w:rsidRPr="00C77F41">
        <w:rPr>
          <w:bCs/>
          <w:color w:val="000000"/>
          <w:spacing w:val="-3"/>
        </w:rPr>
        <w:t xml:space="preserve">ПВА, пластилина, ниток; </w:t>
      </w:r>
    </w:p>
    <w:p w:rsidR="00C77F41" w:rsidRPr="00C77F41" w:rsidRDefault="00C77F41" w:rsidP="00C55D14">
      <w:pPr>
        <w:shd w:val="clear" w:color="auto" w:fill="FFFFFF"/>
        <w:jc w:val="both"/>
        <w:rPr>
          <w:bCs/>
          <w:color w:val="000000"/>
          <w:spacing w:val="-3"/>
        </w:rPr>
      </w:pPr>
      <w:r w:rsidRPr="00C77F41">
        <w:rPr>
          <w:bCs/>
          <w:color w:val="000000"/>
          <w:spacing w:val="-3"/>
        </w:rPr>
        <w:t>- виды отделки: раскрашивание,</w:t>
      </w:r>
      <w:r w:rsidR="002967DB">
        <w:rPr>
          <w:bCs/>
          <w:color w:val="000000"/>
          <w:spacing w:val="-3"/>
        </w:rPr>
        <w:t xml:space="preserve"> </w:t>
      </w:r>
      <w:r w:rsidRPr="00C77F41">
        <w:rPr>
          <w:bCs/>
          <w:color w:val="000000"/>
          <w:spacing w:val="-3"/>
        </w:rPr>
        <w:t>аппликации,</w:t>
      </w:r>
      <w:r w:rsidR="002967DB">
        <w:rPr>
          <w:bCs/>
          <w:color w:val="000000"/>
          <w:spacing w:val="-3"/>
        </w:rPr>
        <w:t xml:space="preserve"> </w:t>
      </w:r>
      <w:r w:rsidRPr="00C77F41">
        <w:rPr>
          <w:bCs/>
          <w:color w:val="000000"/>
          <w:spacing w:val="-3"/>
        </w:rPr>
        <w:t>прямая</w:t>
      </w:r>
      <w:r w:rsidR="002967DB">
        <w:rPr>
          <w:bCs/>
          <w:color w:val="000000"/>
          <w:spacing w:val="-3"/>
        </w:rPr>
        <w:t xml:space="preserve"> </w:t>
      </w:r>
      <w:r w:rsidRPr="00C77F41">
        <w:rPr>
          <w:bCs/>
          <w:color w:val="000000"/>
          <w:spacing w:val="-3"/>
        </w:rPr>
        <w:t>строчка</w:t>
      </w:r>
      <w:r w:rsidR="000D6153">
        <w:rPr>
          <w:bCs/>
          <w:color w:val="000000"/>
          <w:spacing w:val="-3"/>
        </w:rPr>
        <w:t xml:space="preserve"> и её варианты; </w:t>
      </w:r>
      <w:r w:rsidR="000D6153" w:rsidRPr="000D6153">
        <w:rPr>
          <w:bCs/>
          <w:color w:val="000000"/>
          <w:spacing w:val="-3"/>
        </w:rPr>
        <w:t xml:space="preserve">разные приемы разметки деталей из бумаги: с помощью шаблонов, </w:t>
      </w:r>
      <w:r w:rsidRPr="00C77F41">
        <w:rPr>
          <w:bCs/>
          <w:color w:val="000000"/>
          <w:spacing w:val="-3"/>
        </w:rPr>
        <w:t xml:space="preserve"> трафаретов, перегибания. </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Уметь: </w:t>
      </w:r>
    </w:p>
    <w:p w:rsidR="00C77F41" w:rsidRPr="00C77F41" w:rsidRDefault="00C77F41" w:rsidP="00C55D14">
      <w:pPr>
        <w:shd w:val="clear" w:color="auto" w:fill="FFFFFF"/>
        <w:jc w:val="both"/>
        <w:rPr>
          <w:bCs/>
          <w:color w:val="000000"/>
          <w:spacing w:val="-3"/>
        </w:rPr>
      </w:pPr>
      <w:r w:rsidRPr="00C77F41">
        <w:rPr>
          <w:bCs/>
          <w:color w:val="000000"/>
          <w:spacing w:val="-3"/>
        </w:rPr>
        <w:t>- под</w:t>
      </w:r>
      <w:r w:rsidR="002967DB">
        <w:rPr>
          <w:bCs/>
          <w:color w:val="000000"/>
          <w:spacing w:val="-3"/>
        </w:rPr>
        <w:t xml:space="preserve"> </w:t>
      </w:r>
      <w:r w:rsidRPr="00C77F41">
        <w:rPr>
          <w:bCs/>
          <w:color w:val="000000"/>
          <w:spacing w:val="-3"/>
        </w:rPr>
        <w:t>контролем</w:t>
      </w:r>
      <w:r w:rsidR="002967DB">
        <w:rPr>
          <w:bCs/>
          <w:color w:val="000000"/>
          <w:spacing w:val="-3"/>
        </w:rPr>
        <w:t xml:space="preserve"> </w:t>
      </w:r>
      <w:r w:rsidRPr="00C77F41">
        <w:rPr>
          <w:bCs/>
          <w:color w:val="000000"/>
          <w:spacing w:val="-3"/>
        </w:rPr>
        <w:t>учителя</w:t>
      </w:r>
      <w:r w:rsidR="002967DB">
        <w:rPr>
          <w:bCs/>
          <w:color w:val="000000"/>
          <w:spacing w:val="-3"/>
        </w:rPr>
        <w:t xml:space="preserve"> </w:t>
      </w:r>
      <w:r w:rsidRPr="00C77F41">
        <w:rPr>
          <w:bCs/>
          <w:color w:val="000000"/>
          <w:spacing w:val="-3"/>
        </w:rPr>
        <w:t>организовывать</w:t>
      </w:r>
      <w:r w:rsidR="002967DB">
        <w:rPr>
          <w:bCs/>
          <w:color w:val="000000"/>
          <w:spacing w:val="-3"/>
        </w:rPr>
        <w:t xml:space="preserve"> </w:t>
      </w:r>
      <w:r w:rsidRPr="00C77F41">
        <w:rPr>
          <w:bCs/>
          <w:color w:val="000000"/>
          <w:spacing w:val="-3"/>
        </w:rPr>
        <w:t>рабочее</w:t>
      </w:r>
      <w:r w:rsidR="002967DB">
        <w:rPr>
          <w:bCs/>
          <w:color w:val="000000"/>
          <w:spacing w:val="-3"/>
        </w:rPr>
        <w:t xml:space="preserve"> </w:t>
      </w:r>
      <w:r w:rsidRPr="00C77F41">
        <w:rPr>
          <w:bCs/>
          <w:color w:val="000000"/>
          <w:spacing w:val="-3"/>
        </w:rPr>
        <w:t>место и поддерживать</w:t>
      </w:r>
      <w:r w:rsidR="002967DB">
        <w:rPr>
          <w:bCs/>
          <w:color w:val="000000"/>
          <w:spacing w:val="-3"/>
        </w:rPr>
        <w:t xml:space="preserve"> </w:t>
      </w:r>
      <w:r w:rsidRPr="00C77F41">
        <w:rPr>
          <w:bCs/>
          <w:color w:val="000000"/>
          <w:spacing w:val="-3"/>
        </w:rPr>
        <w:t>порядок</w:t>
      </w:r>
      <w:r w:rsidR="002967DB">
        <w:rPr>
          <w:bCs/>
          <w:color w:val="000000"/>
          <w:spacing w:val="-3"/>
        </w:rPr>
        <w:t xml:space="preserve"> </w:t>
      </w:r>
      <w:r w:rsidRPr="00C77F41">
        <w:rPr>
          <w:bCs/>
          <w:color w:val="000000"/>
          <w:spacing w:val="-3"/>
        </w:rPr>
        <w:t>на нём во время</w:t>
      </w:r>
      <w:r w:rsidR="002967DB">
        <w:rPr>
          <w:bCs/>
          <w:color w:val="000000"/>
          <w:spacing w:val="-3"/>
        </w:rPr>
        <w:t xml:space="preserve"> </w:t>
      </w:r>
      <w:r w:rsidRPr="00C77F41">
        <w:rPr>
          <w:bCs/>
          <w:color w:val="000000"/>
          <w:spacing w:val="-3"/>
        </w:rPr>
        <w:t>работы,</w:t>
      </w:r>
      <w:r w:rsidR="002967DB">
        <w:rPr>
          <w:bCs/>
          <w:color w:val="000000"/>
          <w:spacing w:val="-3"/>
        </w:rPr>
        <w:t xml:space="preserve"> </w:t>
      </w:r>
      <w:r w:rsidRPr="00C77F41">
        <w:rPr>
          <w:bCs/>
          <w:color w:val="000000"/>
          <w:spacing w:val="-3"/>
        </w:rPr>
        <w:t>правильно работать ручными</w:t>
      </w:r>
      <w:r w:rsidR="002967DB">
        <w:rPr>
          <w:bCs/>
          <w:color w:val="000000"/>
          <w:spacing w:val="-3"/>
        </w:rPr>
        <w:t xml:space="preserve"> </w:t>
      </w:r>
      <w:r w:rsidRPr="00C77F41">
        <w:rPr>
          <w:bCs/>
          <w:color w:val="000000"/>
          <w:spacing w:val="-3"/>
        </w:rPr>
        <w:t xml:space="preserve">инструментами; </w:t>
      </w:r>
    </w:p>
    <w:p w:rsidR="00C77F41" w:rsidRPr="00C77F41" w:rsidRDefault="00C77F41" w:rsidP="00C55D14">
      <w:pPr>
        <w:shd w:val="clear" w:color="auto" w:fill="FFFFFF"/>
        <w:jc w:val="both"/>
        <w:rPr>
          <w:bCs/>
          <w:color w:val="000000"/>
          <w:spacing w:val="-3"/>
        </w:rPr>
      </w:pPr>
      <w:r w:rsidRPr="00C77F41">
        <w:rPr>
          <w:bCs/>
          <w:color w:val="000000"/>
          <w:spacing w:val="-3"/>
        </w:rPr>
        <w:t>- с помощью учителя анализировать, планировать предстоящую практическую работу, осуществлять контроль</w:t>
      </w:r>
      <w:r w:rsidR="002967DB">
        <w:rPr>
          <w:bCs/>
          <w:color w:val="000000"/>
          <w:spacing w:val="-3"/>
        </w:rPr>
        <w:t xml:space="preserve"> </w:t>
      </w:r>
      <w:r w:rsidRPr="00C77F41">
        <w:rPr>
          <w:bCs/>
          <w:color w:val="000000"/>
          <w:spacing w:val="-3"/>
        </w:rPr>
        <w:t>качества</w:t>
      </w:r>
      <w:r w:rsidR="002967DB">
        <w:rPr>
          <w:bCs/>
          <w:color w:val="000000"/>
          <w:spacing w:val="-3"/>
        </w:rPr>
        <w:t xml:space="preserve"> </w:t>
      </w:r>
      <w:r w:rsidRPr="00C77F41">
        <w:rPr>
          <w:bCs/>
          <w:color w:val="000000"/>
          <w:spacing w:val="-3"/>
        </w:rPr>
        <w:t>результатов</w:t>
      </w:r>
      <w:r w:rsidR="002967DB">
        <w:rPr>
          <w:bCs/>
          <w:color w:val="000000"/>
          <w:spacing w:val="-3"/>
        </w:rPr>
        <w:t xml:space="preserve"> </w:t>
      </w:r>
      <w:r w:rsidRPr="00C77F41">
        <w:rPr>
          <w:bCs/>
          <w:color w:val="000000"/>
          <w:spacing w:val="-3"/>
        </w:rPr>
        <w:t>собственной</w:t>
      </w:r>
      <w:r w:rsidR="002967DB">
        <w:rPr>
          <w:bCs/>
          <w:color w:val="000000"/>
          <w:spacing w:val="-3"/>
        </w:rPr>
        <w:t xml:space="preserve"> </w:t>
      </w:r>
      <w:r w:rsidRPr="00C77F41">
        <w:rPr>
          <w:bCs/>
          <w:color w:val="000000"/>
          <w:spacing w:val="-3"/>
        </w:rPr>
        <w:t>практической</w:t>
      </w:r>
      <w:r w:rsidR="002967DB">
        <w:rPr>
          <w:bCs/>
          <w:color w:val="000000"/>
          <w:spacing w:val="-3"/>
        </w:rPr>
        <w:t xml:space="preserve"> </w:t>
      </w:r>
      <w:r w:rsidRPr="00C77F41">
        <w:rPr>
          <w:bCs/>
          <w:color w:val="000000"/>
          <w:spacing w:val="-3"/>
        </w:rPr>
        <w:t xml:space="preserve">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самостоятельно</w:t>
      </w:r>
      <w:r w:rsidR="002967DB">
        <w:rPr>
          <w:bCs/>
          <w:color w:val="000000"/>
          <w:spacing w:val="-3"/>
        </w:rPr>
        <w:t xml:space="preserve"> </w:t>
      </w:r>
      <w:r w:rsidRPr="00C77F41">
        <w:rPr>
          <w:bCs/>
          <w:color w:val="000000"/>
          <w:spacing w:val="-3"/>
        </w:rPr>
        <w:t>определять</w:t>
      </w:r>
      <w:r w:rsidR="002967DB">
        <w:rPr>
          <w:bCs/>
          <w:color w:val="000000"/>
          <w:spacing w:val="-3"/>
        </w:rPr>
        <w:t xml:space="preserve"> </w:t>
      </w:r>
      <w:r w:rsidRPr="00C77F41">
        <w:rPr>
          <w:bCs/>
          <w:color w:val="000000"/>
          <w:spacing w:val="-3"/>
        </w:rPr>
        <w:t>количество</w:t>
      </w:r>
      <w:r w:rsidR="002967DB">
        <w:rPr>
          <w:bCs/>
          <w:color w:val="000000"/>
          <w:spacing w:val="-3"/>
        </w:rPr>
        <w:t xml:space="preserve"> </w:t>
      </w:r>
      <w:r w:rsidRPr="00C77F41">
        <w:rPr>
          <w:bCs/>
          <w:color w:val="000000"/>
          <w:spacing w:val="-3"/>
        </w:rPr>
        <w:t>деталей</w:t>
      </w:r>
      <w:r w:rsidR="002967DB">
        <w:rPr>
          <w:bCs/>
          <w:color w:val="000000"/>
          <w:spacing w:val="-3"/>
        </w:rPr>
        <w:t xml:space="preserve"> </w:t>
      </w:r>
      <w:r w:rsidRPr="00C77F41">
        <w:rPr>
          <w:bCs/>
          <w:color w:val="000000"/>
          <w:spacing w:val="-3"/>
        </w:rPr>
        <w:t>в конструкции изготавливаемых</w:t>
      </w:r>
      <w:r w:rsidR="002967DB">
        <w:rPr>
          <w:bCs/>
          <w:color w:val="000000"/>
          <w:spacing w:val="-3"/>
        </w:rPr>
        <w:t xml:space="preserve"> </w:t>
      </w:r>
      <w:r w:rsidRPr="00C77F41">
        <w:rPr>
          <w:bCs/>
          <w:color w:val="000000"/>
          <w:spacing w:val="-3"/>
        </w:rPr>
        <w:t>изделий,</w:t>
      </w:r>
      <w:r w:rsidR="002967DB">
        <w:rPr>
          <w:bCs/>
          <w:color w:val="000000"/>
          <w:spacing w:val="-3"/>
        </w:rPr>
        <w:t xml:space="preserve"> </w:t>
      </w:r>
      <w:r w:rsidRPr="00C77F41">
        <w:rPr>
          <w:bCs/>
          <w:color w:val="000000"/>
          <w:spacing w:val="-3"/>
        </w:rPr>
        <w:t>выполнять экономную разметкудеталейпошаблону,аккуратновыполнятьклеевоесоединениедеталей (мелких и средних по размеру), использовать</w:t>
      </w:r>
      <w:r w:rsidR="002967DB">
        <w:rPr>
          <w:bCs/>
          <w:color w:val="000000"/>
          <w:spacing w:val="-3"/>
        </w:rPr>
        <w:t xml:space="preserve"> </w:t>
      </w:r>
      <w:r w:rsidRPr="00C77F41">
        <w:rPr>
          <w:bCs/>
          <w:color w:val="000000"/>
          <w:spacing w:val="-3"/>
        </w:rPr>
        <w:t>пресс</w:t>
      </w:r>
      <w:r w:rsidR="002967DB">
        <w:rPr>
          <w:bCs/>
          <w:color w:val="000000"/>
          <w:spacing w:val="-3"/>
        </w:rPr>
        <w:t xml:space="preserve"> </w:t>
      </w:r>
      <w:r w:rsidRPr="00C77F41">
        <w:rPr>
          <w:bCs/>
          <w:color w:val="000000"/>
          <w:spacing w:val="-3"/>
        </w:rPr>
        <w:t>для</w:t>
      </w:r>
      <w:r w:rsidR="002967DB">
        <w:rPr>
          <w:bCs/>
          <w:color w:val="000000"/>
          <w:spacing w:val="-3"/>
        </w:rPr>
        <w:t xml:space="preserve"> </w:t>
      </w:r>
      <w:r w:rsidRPr="00C77F41">
        <w:rPr>
          <w:bCs/>
          <w:color w:val="000000"/>
          <w:spacing w:val="-3"/>
        </w:rPr>
        <w:t xml:space="preserve">сушки изделий. </w:t>
      </w:r>
    </w:p>
    <w:p w:rsidR="00C77F41" w:rsidRPr="00C77F41" w:rsidRDefault="00C77F41" w:rsidP="00C55D14">
      <w:pPr>
        <w:shd w:val="clear" w:color="auto" w:fill="FFFFFF"/>
        <w:jc w:val="both"/>
        <w:rPr>
          <w:bCs/>
          <w:color w:val="000000"/>
          <w:spacing w:val="-3"/>
        </w:rPr>
      </w:pPr>
      <w:r w:rsidRPr="00C77F41">
        <w:rPr>
          <w:bCs/>
          <w:color w:val="000000"/>
          <w:spacing w:val="-3"/>
        </w:rPr>
        <w:t>- с</w:t>
      </w:r>
      <w:r w:rsidR="002967DB">
        <w:rPr>
          <w:bCs/>
          <w:color w:val="000000"/>
          <w:spacing w:val="-3"/>
        </w:rPr>
        <w:t xml:space="preserve"> </w:t>
      </w:r>
      <w:r w:rsidRPr="00C77F41">
        <w:rPr>
          <w:bCs/>
          <w:color w:val="000000"/>
          <w:spacing w:val="-3"/>
        </w:rPr>
        <w:t>помощью</w:t>
      </w:r>
      <w:r w:rsidR="002967DB">
        <w:rPr>
          <w:bCs/>
          <w:color w:val="000000"/>
          <w:spacing w:val="-3"/>
        </w:rPr>
        <w:t xml:space="preserve"> </w:t>
      </w:r>
      <w:r w:rsidRPr="00C77F41">
        <w:rPr>
          <w:bCs/>
          <w:color w:val="000000"/>
          <w:spacing w:val="-3"/>
        </w:rPr>
        <w:t>учителя</w:t>
      </w:r>
      <w:r w:rsidR="002967DB">
        <w:rPr>
          <w:bCs/>
          <w:color w:val="000000"/>
          <w:spacing w:val="-3"/>
        </w:rPr>
        <w:t xml:space="preserve"> </w:t>
      </w:r>
      <w:r w:rsidRPr="00C77F41">
        <w:rPr>
          <w:bCs/>
          <w:color w:val="000000"/>
          <w:spacing w:val="-3"/>
        </w:rPr>
        <w:t>реализовывать</w:t>
      </w:r>
      <w:r w:rsidR="002967DB">
        <w:rPr>
          <w:bCs/>
          <w:color w:val="000000"/>
          <w:spacing w:val="-3"/>
        </w:rPr>
        <w:t xml:space="preserve"> </w:t>
      </w:r>
      <w:r w:rsidRPr="00C77F41">
        <w:rPr>
          <w:bCs/>
          <w:color w:val="000000"/>
          <w:spacing w:val="-3"/>
        </w:rPr>
        <w:t>творческий</w:t>
      </w:r>
      <w:r w:rsidR="002967DB">
        <w:rPr>
          <w:bCs/>
          <w:color w:val="000000"/>
          <w:spacing w:val="-3"/>
        </w:rPr>
        <w:t xml:space="preserve"> </w:t>
      </w:r>
      <w:r w:rsidRPr="00C77F41">
        <w:rPr>
          <w:bCs/>
          <w:color w:val="000000"/>
          <w:spacing w:val="-3"/>
        </w:rPr>
        <w:t xml:space="preserve">замысел.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соблюдать правила безопасной работы инструментами, указанными в программе.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практических действий). </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Иметь представление: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 роли и месте человека в окружающем мире;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 том, когда деятельность человека сберегает природу, а когда наносит ей вред;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 некоторых профессиях; о силах природы, их пользе и опасности для человека;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 влиянии технологической деятельности человека на окружающую среду и здоровье;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в области применения и назначения инструментов, различных машин, технических устройств (в том числе компьютеров);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об основных источниках информации;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 назначении основных устройств компьютера; </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 xml:space="preserve">- о правилах безопасного поведения и гигиены при работе инструментами, бытовой техникой (в том числе с компьютером); </w:t>
      </w:r>
    </w:p>
    <w:p w:rsidR="000322FF" w:rsidRDefault="00C77F41" w:rsidP="00C55D14">
      <w:pPr>
        <w:shd w:val="clear" w:color="auto" w:fill="FFFFFF"/>
        <w:jc w:val="both"/>
        <w:rPr>
          <w:bCs/>
          <w:color w:val="000000"/>
          <w:spacing w:val="-3"/>
        </w:rPr>
      </w:pPr>
      <w:r w:rsidRPr="00C77F41">
        <w:rPr>
          <w:bCs/>
          <w:color w:val="000000"/>
          <w:spacing w:val="-3"/>
        </w:rPr>
        <w:t xml:space="preserve">- о транспорте, о способах передвижения человека и перемещение груза; </w:t>
      </w:r>
    </w:p>
    <w:p w:rsidR="002E2BB4" w:rsidRPr="00C77F41" w:rsidRDefault="002E2BB4" w:rsidP="00C55D14">
      <w:pPr>
        <w:shd w:val="clear" w:color="auto" w:fill="FFFFFF"/>
        <w:jc w:val="both"/>
        <w:rPr>
          <w:bCs/>
          <w:color w:val="000000"/>
          <w:spacing w:val="-3"/>
        </w:rPr>
      </w:pPr>
    </w:p>
    <w:p w:rsidR="00C77F41" w:rsidRDefault="002967DB"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2 класс</w:t>
      </w:r>
    </w:p>
    <w:p w:rsidR="002E2BB4" w:rsidRPr="002E2BB4" w:rsidRDefault="002E2BB4" w:rsidP="00C55D14">
      <w:pPr>
        <w:shd w:val="clear" w:color="auto" w:fill="FFFFFF"/>
        <w:jc w:val="both"/>
        <w:rPr>
          <w:b/>
          <w:bCs/>
          <w:color w:val="000000"/>
          <w:spacing w:val="-3"/>
        </w:rPr>
      </w:pPr>
    </w:p>
    <w:p w:rsidR="00C77F41" w:rsidRPr="002E2BB4" w:rsidRDefault="002967DB"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 xml:space="preserve">ЛИЧНОСТНЫЕ РЕЗУЛЬТАТЫ: </w:t>
      </w:r>
    </w:p>
    <w:p w:rsidR="00C77F41" w:rsidRPr="002E2BB4" w:rsidRDefault="00C77F41" w:rsidP="00C55D14">
      <w:pPr>
        <w:shd w:val="clear" w:color="auto" w:fill="FFFFFF"/>
        <w:jc w:val="both"/>
        <w:rPr>
          <w:b/>
          <w:bCs/>
          <w:color w:val="000000"/>
          <w:spacing w:val="-3"/>
        </w:rPr>
      </w:pPr>
      <w:r w:rsidRPr="002E2BB4">
        <w:rPr>
          <w:b/>
          <w:bCs/>
          <w:color w:val="000000"/>
          <w:spacing w:val="-3"/>
        </w:rPr>
        <w:t>У обучающегося будут сформированы</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-положительное отношение к труду и профессиональной деятельности человека, как создателя и хранителя этнокультурного наследия;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-ценностное и бережное отношение к окружающему миру и результату деятельности человека и культурно историческому наследию;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-интерес к поисково-исследовательской деятельности, предлагаемой в заданиях учебника;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-представление о причинах успеха и неуспеха в предметно-практической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-основные критерии оценивания деятельности других учеников на основе заданных в учебнике критериев и ответов на «Вопросы юного технолога»;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-этические нормы (сотрудничества, взаимопомощи, ответственности) при изготовлении изделия, работе в паре и выполнении проекта;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-потребность соблюдать правила безопасного использования инструментов и материалов для качественного выполнения изделия; </w:t>
      </w:r>
    </w:p>
    <w:p w:rsidR="00C77F41" w:rsidRPr="00C77F41" w:rsidRDefault="00C77F41" w:rsidP="00C55D14">
      <w:pPr>
        <w:shd w:val="clear" w:color="auto" w:fill="FFFFFF"/>
        <w:jc w:val="both"/>
        <w:rPr>
          <w:bCs/>
          <w:color w:val="000000"/>
          <w:spacing w:val="-3"/>
        </w:rPr>
      </w:pPr>
      <w:r w:rsidRPr="00C77F41">
        <w:rPr>
          <w:bCs/>
          <w:color w:val="000000"/>
          <w:spacing w:val="-3"/>
        </w:rPr>
        <w:t>-представления о значении проектной деятельности;</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-интерес к конструктивной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-простейшие навыки самообслуживания (уход за одеждой, ремонт одежды); </w:t>
      </w:r>
    </w:p>
    <w:p w:rsidR="00C77F41" w:rsidRPr="002E2BB4" w:rsidRDefault="00C77F41" w:rsidP="00C55D14">
      <w:pPr>
        <w:shd w:val="clear" w:color="auto" w:fill="FFFFFF"/>
        <w:jc w:val="both"/>
        <w:rPr>
          <w:b/>
          <w:bCs/>
          <w:color w:val="000000"/>
          <w:spacing w:val="-3"/>
        </w:rPr>
      </w:pPr>
      <w:r w:rsidRPr="002E2BB4">
        <w:rPr>
          <w:b/>
          <w:bCs/>
          <w:color w:val="000000"/>
          <w:spacing w:val="-3"/>
        </w:rPr>
        <w:t>Обучающиеся получат возможность для формирования</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-внутренней позиции школьника на уровне положительного отношения к трудовой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-этических норм (долга) на основе анализа взаимодействия учеников при изготовлении изделия;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-ценности коллективного труда в процессе создания изделия и реализации проекта;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--способность оценивать свою деятельность, определяя по заданным критериям её успешность или неуспешность;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-представление о себе как о гражданине России;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-бережного и уважительного отношения к культурно-историческому наследию страны и родного края;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-уважительного отношения к людям и результатам их трудовой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-эстетических чувств (прекрасного и безобразного);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-потребность в творческой деятельности; </w:t>
      </w:r>
    </w:p>
    <w:p w:rsidR="00C77F41" w:rsidRPr="002E2BB4" w:rsidRDefault="002967DB"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МЕТАПРЕДМЕТНЫЕ РЕЗУЛЬТАТЫ:</w:t>
      </w:r>
    </w:p>
    <w:p w:rsidR="00C77F41" w:rsidRPr="002E2BB4" w:rsidRDefault="00C77F41" w:rsidP="00C55D14">
      <w:pPr>
        <w:shd w:val="clear" w:color="auto" w:fill="FFFFFF"/>
        <w:jc w:val="both"/>
        <w:rPr>
          <w:b/>
          <w:bCs/>
          <w:color w:val="000000"/>
          <w:spacing w:val="-3"/>
        </w:rPr>
      </w:pPr>
      <w:r w:rsidRPr="002E2BB4">
        <w:rPr>
          <w:b/>
          <w:bCs/>
          <w:color w:val="000000"/>
          <w:spacing w:val="-3"/>
        </w:rPr>
        <w:t>Регулятивные:</w:t>
      </w:r>
    </w:p>
    <w:p w:rsidR="00C77F41" w:rsidRPr="002E2BB4" w:rsidRDefault="00C77F41" w:rsidP="00C55D14">
      <w:pPr>
        <w:shd w:val="clear" w:color="auto" w:fill="FFFFFF"/>
        <w:jc w:val="both"/>
        <w:rPr>
          <w:b/>
          <w:bCs/>
          <w:color w:val="000000"/>
          <w:spacing w:val="-3"/>
        </w:rPr>
      </w:pPr>
      <w:r w:rsidRPr="002E2BB4">
        <w:rPr>
          <w:b/>
          <w:bCs/>
          <w:color w:val="000000"/>
          <w:spacing w:val="-3"/>
        </w:rPr>
        <w:t>У обучающегося будут сформированы</w:t>
      </w:r>
      <w:r w:rsidR="002967DB">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-принимать и сохранять учебную задачу при выполнении изделия;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-дополнять слайдовый и /или текстовый план выполнения изделия, предложенный в учебнике недостающими или промежуточными этапами под руководством учителя;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-изменять план выполнения работы при изменении конструкции или материалов;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рефлексию своих действий по выполнению изделия при помощи учителя;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-осуществлять действия по заданному правилу и собственному плану; </w:t>
      </w:r>
    </w:p>
    <w:p w:rsidR="00C77F41" w:rsidRPr="00C77F41" w:rsidRDefault="00C77F41" w:rsidP="00C55D14">
      <w:pPr>
        <w:shd w:val="clear" w:color="auto" w:fill="FFFFFF"/>
        <w:jc w:val="both"/>
        <w:rPr>
          <w:bCs/>
          <w:color w:val="000000"/>
          <w:spacing w:val="-3"/>
        </w:rPr>
      </w:pPr>
      <w:r w:rsidRPr="00C77F41">
        <w:rPr>
          <w:bCs/>
          <w:color w:val="000000"/>
          <w:spacing w:val="-3"/>
        </w:rPr>
        <w:t xml:space="preserve">-контролировать свою деятельность при выполнении изделия на основе текстового плана;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оценку своих действий на основе заданных в учебнике критериев и «Вопросов юного технолога» и корректировать их. </w:t>
      </w:r>
    </w:p>
    <w:p w:rsidR="00C77F41" w:rsidRPr="002E2BB4" w:rsidRDefault="00C77F41" w:rsidP="00C55D14">
      <w:pPr>
        <w:shd w:val="clear" w:color="auto" w:fill="FFFFFF"/>
        <w:jc w:val="both"/>
        <w:rPr>
          <w:b/>
          <w:bCs/>
          <w:color w:val="000000"/>
          <w:spacing w:val="-3"/>
        </w:rPr>
      </w:pPr>
      <w:r w:rsidRPr="002E2BB4">
        <w:rPr>
          <w:b/>
          <w:bCs/>
          <w:color w:val="000000"/>
          <w:spacing w:val="-3"/>
        </w:rPr>
        <w:t>Обучающиеся получат возможность для формирования</w:t>
      </w:r>
      <w:r w:rsidR="002967DB">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 xml:space="preserve">-работать над проектом под руководством учителя и с помощью рубрики «Вопросы юного технолога»: ставить цель; составлять план,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-определяя задачи каждого этапа работы над изделием, распределять роли;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самооценку; обсуждать и изменять план работы в зависимости от условий;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-выделять познавательную задачу из практического задания; </w:t>
      </w:r>
    </w:p>
    <w:p w:rsidR="00C77F41" w:rsidRPr="00C77F41" w:rsidRDefault="00C77F41" w:rsidP="00C55D14">
      <w:pPr>
        <w:shd w:val="clear" w:color="auto" w:fill="FFFFFF"/>
        <w:jc w:val="both"/>
        <w:rPr>
          <w:bCs/>
          <w:color w:val="000000"/>
          <w:spacing w:val="-3"/>
        </w:rPr>
      </w:pPr>
      <w:r w:rsidRPr="00C77F41">
        <w:rPr>
          <w:bCs/>
          <w:color w:val="000000"/>
          <w:spacing w:val="-3"/>
        </w:rPr>
        <w:t>-воспринимать оценку своей работы данную учителем и товарищами и вносить изменения в свои действия.</w:t>
      </w:r>
    </w:p>
    <w:p w:rsidR="00C77F41" w:rsidRPr="002E2BB4" w:rsidRDefault="00C77F41" w:rsidP="00C55D14">
      <w:pPr>
        <w:shd w:val="clear" w:color="auto" w:fill="FFFFFF"/>
        <w:jc w:val="both"/>
        <w:rPr>
          <w:b/>
          <w:bCs/>
          <w:color w:val="000000"/>
          <w:spacing w:val="-3"/>
        </w:rPr>
      </w:pPr>
      <w:r w:rsidRPr="002E2BB4">
        <w:rPr>
          <w:b/>
          <w:bCs/>
          <w:color w:val="000000"/>
          <w:spacing w:val="-3"/>
        </w:rPr>
        <w:t>Познавательные:</w:t>
      </w:r>
    </w:p>
    <w:p w:rsidR="00C77F41" w:rsidRPr="002E2BB4" w:rsidRDefault="00C77F41" w:rsidP="00C55D14">
      <w:pPr>
        <w:shd w:val="clear" w:color="auto" w:fill="FFFFFF"/>
        <w:jc w:val="both"/>
        <w:rPr>
          <w:b/>
          <w:bCs/>
          <w:color w:val="000000"/>
          <w:spacing w:val="-3"/>
        </w:rPr>
      </w:pPr>
      <w:r w:rsidRPr="002E2BB4">
        <w:rPr>
          <w:b/>
          <w:bCs/>
          <w:color w:val="000000"/>
          <w:spacing w:val="-3"/>
        </w:rPr>
        <w:t>У обучающегося будут сформированы</w:t>
      </w:r>
      <w:r w:rsidR="002967DB">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-находить и выделять необходимую информацию из текстов и иллюстраций;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-высказывать рассуждения, обосновывать и доказывать свой выбор, пользуясь материалами учебника,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защиту проекта по заданному плану;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-использовать знаки, символы, схемы для заполнения технологической карты и работе с материалами учебника;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анализ изделий и определять или дополнять последовательность их выполнения под руководством учителя;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-анализировать, сравнивать, классифицировать и обобщать реальные объекты и изделия; </w:t>
      </w:r>
    </w:p>
    <w:p w:rsidR="00C77F41" w:rsidRPr="00C77F41" w:rsidRDefault="00C77F41" w:rsidP="00C55D14">
      <w:pPr>
        <w:shd w:val="clear" w:color="auto" w:fill="FFFFFF"/>
        <w:jc w:val="both"/>
        <w:rPr>
          <w:bCs/>
          <w:color w:val="000000"/>
          <w:spacing w:val="-3"/>
        </w:rPr>
      </w:pPr>
      <w:r w:rsidRPr="00C77F41">
        <w:rPr>
          <w:bCs/>
          <w:color w:val="000000"/>
          <w:spacing w:val="-3"/>
        </w:rPr>
        <w:t>-находить закономерности, устанавливать причинно-следственные связи между реальными объектами и явлениями под руководством учителя.</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     Обучающиеся получат возможность для формирования</w:t>
      </w:r>
      <w:r w:rsidR="002967DB">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-создавать небольшие устные сообщения, используя материалы учебника, собственные знания и опыт;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-выделять информацию из текстов и устных высказываний, переводить ее в различные знаково-символические системы, выделять учебные и познавательные задачи;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сравнение предметов, явлений и изделий по самостоятельно предложенным критериям; </w:t>
      </w:r>
    </w:p>
    <w:p w:rsidR="00C77F41" w:rsidRPr="00C77F41" w:rsidRDefault="00C77F41" w:rsidP="00C55D14">
      <w:pPr>
        <w:shd w:val="clear" w:color="auto" w:fill="FFFFFF"/>
        <w:jc w:val="both"/>
        <w:rPr>
          <w:bCs/>
          <w:color w:val="000000"/>
          <w:spacing w:val="-3"/>
        </w:rPr>
      </w:pPr>
      <w:r w:rsidRPr="00C77F41">
        <w:rPr>
          <w:bCs/>
          <w:color w:val="000000"/>
          <w:spacing w:val="-3"/>
        </w:rPr>
        <w:t xml:space="preserve">-находить информацию по заданным основаниям и собственным интересам и потребностям; </w:t>
      </w:r>
    </w:p>
    <w:p w:rsidR="00C77F41" w:rsidRPr="00C77F41" w:rsidRDefault="00C77F41" w:rsidP="00C55D14">
      <w:pPr>
        <w:shd w:val="clear" w:color="auto" w:fill="FFFFFF"/>
        <w:jc w:val="both"/>
        <w:rPr>
          <w:bCs/>
          <w:color w:val="000000"/>
          <w:spacing w:val="-3"/>
        </w:rPr>
      </w:pPr>
      <w:r w:rsidRPr="00C77F41">
        <w:rPr>
          <w:bCs/>
          <w:color w:val="000000"/>
          <w:spacing w:val="-3"/>
        </w:rPr>
        <w:t xml:space="preserve">-читать и работать с текстами с целью использования информации в практической деятельности. </w:t>
      </w:r>
    </w:p>
    <w:p w:rsidR="00C77F41" w:rsidRPr="002E2BB4" w:rsidRDefault="00C77F41" w:rsidP="00C55D14">
      <w:pPr>
        <w:shd w:val="clear" w:color="auto" w:fill="FFFFFF"/>
        <w:jc w:val="both"/>
        <w:rPr>
          <w:b/>
          <w:bCs/>
          <w:color w:val="000000"/>
          <w:spacing w:val="-3"/>
        </w:rPr>
      </w:pPr>
      <w:r w:rsidRPr="002E2BB4">
        <w:rPr>
          <w:b/>
          <w:bCs/>
          <w:color w:val="000000"/>
          <w:spacing w:val="-3"/>
        </w:rPr>
        <w:t>Коммуникативные:</w:t>
      </w:r>
    </w:p>
    <w:p w:rsidR="00C77F41" w:rsidRPr="002E2BB4" w:rsidRDefault="00C77F41" w:rsidP="00C55D14">
      <w:pPr>
        <w:shd w:val="clear" w:color="auto" w:fill="FFFFFF"/>
        <w:jc w:val="both"/>
        <w:rPr>
          <w:b/>
          <w:bCs/>
          <w:color w:val="000000"/>
          <w:spacing w:val="-3"/>
        </w:rPr>
      </w:pPr>
      <w:r w:rsidRPr="002E2BB4">
        <w:rPr>
          <w:b/>
          <w:bCs/>
          <w:color w:val="000000"/>
          <w:spacing w:val="-3"/>
        </w:rPr>
        <w:t>У обучающегося будут сформированы</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-слушать собеседника, допускать возможность существования другого суждения, мнения;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-уметь договариваться и приходить к общему решению, учитывая мнение партнера при работе в паре и над проектом;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-выполнять работу в паре: договариваться о правилах взаимодействия, общаться с партнером в соответствии с определёнными правилами;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-формулировать высказывания, задавать вопросы адекватные ситуации и учебной задачи; </w:t>
      </w:r>
    </w:p>
    <w:p w:rsidR="00C77F41" w:rsidRPr="00C77F41" w:rsidRDefault="00C77F41" w:rsidP="00C55D14">
      <w:pPr>
        <w:shd w:val="clear" w:color="auto" w:fill="FFFFFF"/>
        <w:jc w:val="both"/>
        <w:rPr>
          <w:bCs/>
          <w:color w:val="000000"/>
          <w:spacing w:val="-3"/>
        </w:rPr>
      </w:pPr>
      <w:r w:rsidRPr="00C77F41">
        <w:rPr>
          <w:bCs/>
          <w:color w:val="000000"/>
          <w:spacing w:val="-3"/>
        </w:rPr>
        <w:t>-проявлять инициативу в ситуации общения.</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    Обучающиеся получат возможность для формирования</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-воспринимать аргументы, приводимые собеседником; </w:t>
      </w:r>
    </w:p>
    <w:p w:rsidR="00C77F41" w:rsidRPr="00C77F41" w:rsidRDefault="00C77F41" w:rsidP="00C55D14">
      <w:pPr>
        <w:shd w:val="clear" w:color="auto" w:fill="FFFFFF"/>
        <w:jc w:val="both"/>
        <w:rPr>
          <w:bCs/>
          <w:color w:val="000000"/>
          <w:spacing w:val="-3"/>
        </w:rPr>
      </w:pPr>
      <w:r w:rsidRPr="00C77F41">
        <w:rPr>
          <w:bCs/>
          <w:color w:val="000000"/>
          <w:spacing w:val="-3"/>
        </w:rPr>
        <w:t>-соотносить мнение партнера со своим, высказывать свою</w:t>
      </w:r>
      <w:r w:rsidR="00322AE2">
        <w:rPr>
          <w:bCs/>
          <w:color w:val="000000"/>
          <w:spacing w:val="-3"/>
        </w:rPr>
        <w:t xml:space="preserve"> </w:t>
      </w:r>
      <w:r w:rsidRPr="00C77F41">
        <w:rPr>
          <w:bCs/>
          <w:color w:val="000000"/>
          <w:spacing w:val="-3"/>
        </w:rPr>
        <w:t xml:space="preserve"> оценку</w:t>
      </w:r>
      <w:r w:rsidR="00322AE2">
        <w:rPr>
          <w:bCs/>
          <w:color w:val="000000"/>
          <w:spacing w:val="-3"/>
        </w:rPr>
        <w:t xml:space="preserve"> </w:t>
      </w:r>
      <w:r w:rsidRPr="00C77F41">
        <w:rPr>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-приводя аргументы «за» и «против»;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-учится договариваться, учитывая интересы партнера и свои;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-вести диалог на заданную тему;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-использовать средства общения для решения простейших коммуникативных задач. </w:t>
      </w:r>
    </w:p>
    <w:p w:rsidR="00C77F41" w:rsidRPr="002E2BB4" w:rsidRDefault="00322AE2"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ПРЕДМЕТНЫЕ РЕЗУЛЬТАТЫ:</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Обучающийся научится: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воспринимать предметы материальной культуры как продукт творческой предметно-преобразующей деятельности человека на земле,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 воздухе, на воде, в информационном пространстве;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называть основные виды профессиональной деятельности человека в разных сферах; </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-организовывать рабочее место по предложенному образцу для работы с материалами (бумагой, пластичными материалами, природными материалами, тканью, нитками) и инструментами (ножницами, стеками, швейной иглой, шилом)</w:t>
      </w:r>
      <w:r w:rsidR="00322AE2">
        <w:rPr>
          <w:bCs/>
          <w:color w:val="000000"/>
          <w:spacing w:val="-3"/>
        </w:rPr>
        <w:t xml:space="preserve"> </w:t>
      </w:r>
      <w:r w:rsidRPr="00C77F41">
        <w:rPr>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 соблюдать правила безопасной работы с инструментами и приспособлениями при выполнении изделия;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-различать материалы и инструменты; определять необходимые материалы, инструменты и приспособления в зависимости от вида работы;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проводить анализ под руководством учителя простейших предметов быта по используемому материалу;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объяснять значение понятия «технология» (процесс изготовления изделия). </w:t>
      </w:r>
    </w:p>
    <w:p w:rsidR="00C77F41" w:rsidRPr="002E2BB4" w:rsidRDefault="00C77F41" w:rsidP="00C55D14">
      <w:pPr>
        <w:shd w:val="clear" w:color="auto" w:fill="FFFFFF"/>
        <w:jc w:val="both"/>
        <w:rPr>
          <w:b/>
          <w:bCs/>
          <w:color w:val="000000"/>
          <w:spacing w:val="-3"/>
        </w:rPr>
      </w:pPr>
      <w:r w:rsidRPr="002E2BB4">
        <w:rPr>
          <w:b/>
          <w:bCs/>
          <w:color w:val="000000"/>
          <w:spacing w:val="-3"/>
        </w:rPr>
        <w:t>Обучающийся получит возможность научиться</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 уважительно относится к труду людей;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определять в своей деятельности элементы профессиональной деятельности человека;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организовывать рабочее место для работы с материалами и инструментами;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отбирать материалы и инструменты в зависимости от вида работы; </w:t>
      </w:r>
    </w:p>
    <w:p w:rsidR="00C77F41" w:rsidRDefault="00C77F41" w:rsidP="00C55D14">
      <w:pPr>
        <w:shd w:val="clear" w:color="auto" w:fill="FFFFFF"/>
        <w:jc w:val="both"/>
        <w:rPr>
          <w:bCs/>
          <w:color w:val="000000"/>
          <w:spacing w:val="-3"/>
        </w:rPr>
      </w:pPr>
      <w:r w:rsidRPr="00C77F41">
        <w:rPr>
          <w:bCs/>
          <w:color w:val="000000"/>
          <w:spacing w:val="-3"/>
        </w:rPr>
        <w:t xml:space="preserve">- анализировать предметы быта по используемому материалу. </w:t>
      </w:r>
    </w:p>
    <w:p w:rsidR="002E2BB4" w:rsidRPr="00C77F41" w:rsidRDefault="002E2BB4" w:rsidP="00C55D14">
      <w:pPr>
        <w:shd w:val="clear" w:color="auto" w:fill="FFFFFF"/>
        <w:jc w:val="both"/>
        <w:rPr>
          <w:bCs/>
          <w:color w:val="000000"/>
          <w:spacing w:val="-3"/>
        </w:rPr>
      </w:pPr>
    </w:p>
    <w:p w:rsidR="00C77F41" w:rsidRDefault="00322AE2"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 xml:space="preserve">3 класс </w:t>
      </w:r>
    </w:p>
    <w:p w:rsidR="002E2BB4" w:rsidRPr="002E2BB4" w:rsidRDefault="002E2BB4" w:rsidP="00C55D14">
      <w:pPr>
        <w:shd w:val="clear" w:color="auto" w:fill="FFFFFF"/>
        <w:jc w:val="both"/>
        <w:rPr>
          <w:b/>
          <w:bCs/>
          <w:color w:val="000000"/>
          <w:spacing w:val="-3"/>
        </w:rPr>
      </w:pPr>
    </w:p>
    <w:p w:rsidR="00C77F41" w:rsidRPr="002E2BB4" w:rsidRDefault="00322AE2"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 xml:space="preserve">ЛИЧНОСТНЫЕ РЕЗУЛЬТАТЫ: </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       У обучающегося будут сформированы</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-положительное отношение к труду и профессиональной деятельности человека в городской среде;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-ценностное и бережное отношение к окружающему миру и результату деятельности профессиональной деятельности человека;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-интерес к поисково-исследовательской деятельности, предлагаемой в заданиях учебника и с учетом собственных интересов;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-представление о причинах успеха и неуспеха в предметно-практической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-основные критерии оценивания собственной деятельности других учеников как самостоятельно, так и при помощи ответов на «Вопросы юного технолога»;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-этические нормы (сотрудничества, взаимопомощи, ответственности) при выполнении проекта;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потребность соблюдать правила безопасного использования инструментов и материалов для качественного выполнения изделия;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-представления о значении проектной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-интерес к конструктивной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-простейшие навыки самообслуживания; </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           Обучающиеся получат возможность  для формирования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-внутренней позиции школьника на уровне положительного отношения к трудовой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-этических норм (долга, сопереживания, сочувствия) на основе анализа взаимодействия профессиональной деятельности людей;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-ценности коллективного труда в процессе реализации проекта;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-способность оценивать свою деятельность, определяя по заданным критериям её успешность или неуспешность и определяя способы ее корректировки;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-представление о себе как о гражданине России и жителе города, поселка, деревни;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-бережного и уважительного отношения к окружающей среде; </w:t>
      </w:r>
    </w:p>
    <w:p w:rsidR="00C77F41" w:rsidRPr="00C77F41" w:rsidRDefault="00C77F41" w:rsidP="00C55D14">
      <w:pPr>
        <w:shd w:val="clear" w:color="auto" w:fill="FFFFFF"/>
        <w:jc w:val="both"/>
        <w:rPr>
          <w:bCs/>
          <w:color w:val="000000"/>
          <w:spacing w:val="-3"/>
        </w:rPr>
      </w:pPr>
      <w:r w:rsidRPr="00C77F41">
        <w:rPr>
          <w:bCs/>
          <w:color w:val="000000"/>
          <w:spacing w:val="-3"/>
        </w:rPr>
        <w:t>-уважительного отношения к людям и результатам их трудовой деятельности;</w:t>
      </w:r>
    </w:p>
    <w:p w:rsidR="00C77F41" w:rsidRPr="00C77F41" w:rsidRDefault="00C77F41" w:rsidP="00C55D14">
      <w:pPr>
        <w:shd w:val="clear" w:color="auto" w:fill="FFFFFF"/>
        <w:jc w:val="both"/>
        <w:rPr>
          <w:bCs/>
          <w:color w:val="000000"/>
          <w:spacing w:val="-3"/>
        </w:rPr>
      </w:pPr>
      <w:r w:rsidRPr="00C77F41">
        <w:rPr>
          <w:bCs/>
          <w:color w:val="000000"/>
          <w:spacing w:val="-3"/>
        </w:rPr>
        <w:t xml:space="preserve">-эстетических чувств (прекрасного и безобразного);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-потребность в творческой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-учет при выполнении изделия интересов, склонностей и способностей других учеников. </w:t>
      </w:r>
    </w:p>
    <w:p w:rsidR="00C77F41" w:rsidRPr="002E2BB4" w:rsidRDefault="00322AE2" w:rsidP="00C55D14">
      <w:pPr>
        <w:shd w:val="clear" w:color="auto" w:fill="FFFFFF"/>
        <w:jc w:val="both"/>
        <w:rPr>
          <w:b/>
          <w:bCs/>
          <w:color w:val="000000"/>
          <w:spacing w:val="-3"/>
        </w:rPr>
      </w:pPr>
      <w:r>
        <w:rPr>
          <w:b/>
          <w:bCs/>
          <w:color w:val="000000"/>
          <w:spacing w:val="-3"/>
        </w:rPr>
        <w:lastRenderedPageBreak/>
        <w:t xml:space="preserve">        </w:t>
      </w:r>
      <w:r w:rsidR="00C77F41" w:rsidRPr="002E2BB4">
        <w:rPr>
          <w:b/>
          <w:bCs/>
          <w:color w:val="000000"/>
          <w:spacing w:val="-3"/>
        </w:rPr>
        <w:t>МЕТАПРЕДМЕТНЫЕ РЕЗУЛЬТАТЫ</w:t>
      </w:r>
      <w:r w:rsidR="002E2BB4">
        <w:rPr>
          <w:b/>
          <w:bCs/>
          <w:color w:val="000000"/>
          <w:spacing w:val="-3"/>
        </w:rPr>
        <w:t>:</w:t>
      </w:r>
    </w:p>
    <w:p w:rsidR="00C77F41" w:rsidRPr="002E2BB4" w:rsidRDefault="00C77F41" w:rsidP="00C55D14">
      <w:pPr>
        <w:shd w:val="clear" w:color="auto" w:fill="FFFFFF"/>
        <w:jc w:val="both"/>
        <w:rPr>
          <w:b/>
          <w:bCs/>
          <w:color w:val="000000"/>
          <w:spacing w:val="-3"/>
        </w:rPr>
      </w:pPr>
      <w:r w:rsidRPr="002E2BB4">
        <w:rPr>
          <w:b/>
          <w:bCs/>
          <w:color w:val="000000"/>
          <w:spacing w:val="-3"/>
        </w:rPr>
        <w:t>Регулятивные:</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    У учащихся будут сформированы: </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-следовать определенным правилам при выполнении изделия;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-дополнять слайдовый и /или текстовый план выполнения изделия, предложенный в учебнике недостающими или промежуточными этапами под руководством учителя  или самостоятельно;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-выбирать средства для выполнения изделия и проекта под руководством учителя;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-корректировать план выполнения работы при изменении конструкции или материалов;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рефлексию своих действий по выполнению изделия при помощи учеников;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-вносить необходимые изменения в свои действия на основе принятых правил; </w:t>
      </w:r>
    </w:p>
    <w:p w:rsidR="00C77F41" w:rsidRPr="00C77F41" w:rsidRDefault="00C77F41" w:rsidP="00C55D14">
      <w:pPr>
        <w:shd w:val="clear" w:color="auto" w:fill="FFFFFF"/>
        <w:jc w:val="both"/>
        <w:rPr>
          <w:bCs/>
          <w:color w:val="000000"/>
          <w:spacing w:val="-3"/>
        </w:rPr>
      </w:pPr>
      <w:r w:rsidRPr="00C77F41">
        <w:rPr>
          <w:bCs/>
          <w:color w:val="000000"/>
          <w:spacing w:val="-3"/>
        </w:rPr>
        <w:t xml:space="preserve">-действовать в соответствии с определенной ролью;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-прогнозировать оценку выполнения изделия на основе заданных в учебнике критериев и «Вопросов юного технолога» под руководством учителя; </w:t>
      </w:r>
    </w:p>
    <w:p w:rsidR="00C77F41" w:rsidRPr="002E2BB4" w:rsidRDefault="00C77F41" w:rsidP="00C55D14">
      <w:pPr>
        <w:shd w:val="clear" w:color="auto" w:fill="FFFFFF"/>
        <w:jc w:val="both"/>
        <w:rPr>
          <w:b/>
          <w:bCs/>
          <w:color w:val="000000"/>
          <w:spacing w:val="-3"/>
        </w:rPr>
      </w:pPr>
      <w:r w:rsidRPr="002E2BB4">
        <w:rPr>
          <w:b/>
          <w:bCs/>
          <w:color w:val="000000"/>
          <w:spacing w:val="-3"/>
        </w:rPr>
        <w:t>Обучающиеся получат возможность для формирования</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-работать над проектом с помощью рубрики «Вопросы юного технолога»: ставить цель; составлять план, определяя задачи каждого этапа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-работы над изделием, распределять роли; проводить самооценку; обсуждать и изменять план работы в зависимости от условий;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-ставить новые задачи при изменении условий деятельности под руководством учителя;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выбирать из предложенных вариантов наиболее рациональный способ выполнения изделия; </w:t>
      </w:r>
    </w:p>
    <w:p w:rsidR="00C77F41" w:rsidRPr="00C77F41" w:rsidRDefault="00C77F41" w:rsidP="00C55D14">
      <w:pPr>
        <w:shd w:val="clear" w:color="auto" w:fill="FFFFFF"/>
        <w:jc w:val="both"/>
        <w:rPr>
          <w:bCs/>
          <w:color w:val="000000"/>
          <w:spacing w:val="-3"/>
        </w:rPr>
      </w:pPr>
      <w:r w:rsidRPr="00C77F41">
        <w:rPr>
          <w:bCs/>
          <w:color w:val="000000"/>
          <w:spacing w:val="-3"/>
        </w:rPr>
        <w:t>-прогнозировать сложности, которые могут возникнуть при выполнении проекта;</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-оценивать качества своей работы. </w:t>
      </w:r>
    </w:p>
    <w:p w:rsidR="00C77F41" w:rsidRPr="002E2BB4" w:rsidRDefault="00C77F41" w:rsidP="00C55D14">
      <w:pPr>
        <w:shd w:val="clear" w:color="auto" w:fill="FFFFFF"/>
        <w:jc w:val="both"/>
        <w:rPr>
          <w:b/>
          <w:bCs/>
          <w:color w:val="000000"/>
          <w:spacing w:val="-3"/>
        </w:rPr>
      </w:pPr>
      <w:r w:rsidRPr="002E2BB4">
        <w:rPr>
          <w:b/>
          <w:bCs/>
          <w:color w:val="000000"/>
          <w:spacing w:val="-3"/>
        </w:rPr>
        <w:t>Познавательные:</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   У обучающегося будут сформированы</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-выделять информацию из текстов заданную в явной форме;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-высказывать рассуждения, обосновывать и доказывать свой выбор, приводя факты, взятые из текста и иллюстраций учебника,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защиту проекта по заданному плану с использованием материалов учебника;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-использовать знаки, символы, схемы для заполнения технологической карты и работе с материалами учебника;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анализ изделий и определять или дополнять последовательность их выполнения под руководством учителя  или самостоятельно;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-выделять признаки изучаемых объектов на основе сравнения;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-находить закономерности, устанавливать причинно-следственные связи между реальными объектами и явлениями под руководством учителя  или самостоятельно;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сравнение и классификацию по самостоятельно выбранным критериям;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аналогии между изучаемым материалом и собственным опытом. </w:t>
      </w:r>
    </w:p>
    <w:p w:rsidR="00C77F41" w:rsidRPr="002E2BB4" w:rsidRDefault="00C77F41" w:rsidP="00C55D14">
      <w:pPr>
        <w:shd w:val="clear" w:color="auto" w:fill="FFFFFF"/>
        <w:jc w:val="both"/>
        <w:rPr>
          <w:b/>
          <w:bCs/>
          <w:color w:val="000000"/>
          <w:spacing w:val="-3"/>
        </w:rPr>
      </w:pPr>
      <w:r w:rsidRPr="002E2BB4">
        <w:rPr>
          <w:b/>
          <w:bCs/>
          <w:color w:val="000000"/>
          <w:spacing w:val="-3"/>
        </w:rPr>
        <w:t>Обучающиеся получат возможность для формирования</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-осуществлять поиск информации в соответствии с поставленной учителем задачей, используя различные ресурсы информационной среды образовательного учреждения;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-высказывать суждения о свойствах объектов, его строении и т.д.;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-осуществлять выбор наиболее эффективных способов решения задач разного характера с учетом конкретных условий;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-устанавливать причинно-следственные связи между объектами и явлениями;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сравнение предметов, явлений и изделий по самостоятельно предложенным критериям; </w:t>
      </w:r>
    </w:p>
    <w:p w:rsidR="00C77F41" w:rsidRPr="00C77F41" w:rsidRDefault="00C77F41" w:rsidP="00C55D14">
      <w:pPr>
        <w:shd w:val="clear" w:color="auto" w:fill="FFFFFF"/>
        <w:jc w:val="both"/>
        <w:rPr>
          <w:bCs/>
          <w:color w:val="000000"/>
          <w:spacing w:val="-3"/>
        </w:rPr>
      </w:pPr>
      <w:r w:rsidRPr="00C77F41">
        <w:rPr>
          <w:bCs/>
          <w:color w:val="000000"/>
          <w:spacing w:val="-3"/>
        </w:rPr>
        <w:t xml:space="preserve">-находить информацию по заданным основаниям и собственным интересам и потребностям; </w:t>
      </w:r>
    </w:p>
    <w:p w:rsidR="00C77F41" w:rsidRPr="002E2BB4" w:rsidRDefault="00C77F41" w:rsidP="00C55D14">
      <w:pPr>
        <w:shd w:val="clear" w:color="auto" w:fill="FFFFFF"/>
        <w:jc w:val="both"/>
        <w:rPr>
          <w:b/>
          <w:bCs/>
          <w:color w:val="000000"/>
          <w:spacing w:val="-3"/>
        </w:rPr>
      </w:pPr>
      <w:r w:rsidRPr="002E2BB4">
        <w:rPr>
          <w:b/>
          <w:bCs/>
          <w:color w:val="000000"/>
          <w:spacing w:val="-3"/>
        </w:rPr>
        <w:lastRenderedPageBreak/>
        <w:t>Коммуникативные:</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    У обучающегося будут сформированы</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-слушать собеседника понимать и/ или принимать его точку зрения;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-находить точки соприкосновения различных мнений;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-приводить аргументы «за» и «против» под руководством учителя при совместных обсуждениях;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-осуществлять попытку решения конфликтных ситуаций (конфликтов «интересов») при выполнении изделия, предлагать разные способы решения конфликтных ситуаций;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-оценивать высказывания и действия партнера сравнивать их со своими высказываниями и поступками;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-формулировать высказывания, задавать вопросы адекватные ситуации и учебной задачи;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-проявлять инициативу в ситуации общения. </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    Обучающиеся получат возможность для формирования</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-строить монологические высказывания в соответствии с реальной ситуацией, вести диалог на заданную тему, используя различные средства общения, в том числе и средства ИКТ; </w:t>
      </w:r>
    </w:p>
    <w:p w:rsidR="00C77F41" w:rsidRPr="00C77F41" w:rsidRDefault="00C77F41" w:rsidP="00C55D14">
      <w:pPr>
        <w:shd w:val="clear" w:color="auto" w:fill="FFFFFF"/>
        <w:jc w:val="both"/>
        <w:rPr>
          <w:bCs/>
          <w:color w:val="000000"/>
          <w:spacing w:val="-3"/>
        </w:rPr>
      </w:pPr>
      <w:r w:rsidRPr="00C77F41">
        <w:rPr>
          <w:bCs/>
          <w:color w:val="000000"/>
          <w:spacing w:val="-3"/>
        </w:rPr>
        <w:t xml:space="preserve">-учится договариваться, учитывая интересы партнера и свои;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-задавать вопросы на уточнение  или углубление получаемой информации;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-осуществлять взаимопомощь и взаимопомощь при взаимодействии. </w:t>
      </w:r>
    </w:p>
    <w:p w:rsidR="00C77F41" w:rsidRPr="002E2BB4" w:rsidRDefault="00322AE2"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ПРЕДМЕТНЫЕ РЕЗУЛЬТАТЫ:</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Формирование первоначальных представлений о материальной культуре как продукте предметно-преобразующей деятельности человека.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Приобретение навыков самообслуживания, овладение технологическими приёмами ручной обработки материалов, усвоение правил техники безопасности;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C77F41" w:rsidRDefault="00C77F41" w:rsidP="00C55D14">
      <w:pPr>
        <w:shd w:val="clear" w:color="auto" w:fill="FFFFFF"/>
        <w:jc w:val="both"/>
        <w:rPr>
          <w:bCs/>
          <w:color w:val="000000"/>
          <w:spacing w:val="-3"/>
        </w:rPr>
      </w:pPr>
      <w:r w:rsidRPr="00C77F41">
        <w:rPr>
          <w:bCs/>
          <w:color w:val="000000"/>
          <w:spacing w:val="-3"/>
        </w:rPr>
        <w:t xml:space="preserve">-Приобретение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 </w:t>
      </w:r>
    </w:p>
    <w:p w:rsidR="002E2BB4" w:rsidRPr="00C77F41" w:rsidRDefault="002E2BB4" w:rsidP="00C55D14">
      <w:pPr>
        <w:shd w:val="clear" w:color="auto" w:fill="FFFFFF"/>
        <w:jc w:val="both"/>
        <w:rPr>
          <w:bCs/>
          <w:color w:val="000000"/>
          <w:spacing w:val="-3"/>
        </w:rPr>
      </w:pPr>
    </w:p>
    <w:p w:rsidR="00C77F41" w:rsidRDefault="00322AE2"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 xml:space="preserve">4 класс </w:t>
      </w:r>
    </w:p>
    <w:p w:rsidR="002E2BB4" w:rsidRPr="002E2BB4" w:rsidRDefault="002E2BB4" w:rsidP="00C55D14">
      <w:pPr>
        <w:shd w:val="clear" w:color="auto" w:fill="FFFFFF"/>
        <w:jc w:val="both"/>
        <w:rPr>
          <w:b/>
          <w:bCs/>
          <w:color w:val="000000"/>
          <w:spacing w:val="-3"/>
        </w:rPr>
      </w:pPr>
    </w:p>
    <w:p w:rsidR="00C77F41" w:rsidRPr="002E2BB4" w:rsidRDefault="00322AE2"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ЛИЧНОСТНЫЕ РЕЗУЛЬТАТЫ:</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Воспитание патриотизма, чувства гордости за свою Родину, российский народ и историю России.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Формирование уважительного отношения к иному мнению, истории и культуре других народов.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Формирование эстетических потребностей, ценностей и чувств.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Развитие навыков сотрудничества с взрослыми и сверстниками в разных ситуациях, умений не создавать конфликтов и находить выходы из спорных ситуаций. </w:t>
      </w:r>
    </w:p>
    <w:p w:rsidR="00C77F41" w:rsidRPr="00C77F41" w:rsidRDefault="002E2BB4" w:rsidP="00C55D14">
      <w:pPr>
        <w:shd w:val="clear" w:color="auto" w:fill="FFFFFF"/>
        <w:jc w:val="both"/>
        <w:rPr>
          <w:bCs/>
          <w:color w:val="000000"/>
          <w:spacing w:val="-3"/>
        </w:rPr>
      </w:pPr>
      <w:r>
        <w:rPr>
          <w:bCs/>
          <w:color w:val="000000"/>
          <w:spacing w:val="-3"/>
        </w:rPr>
        <w:lastRenderedPageBreak/>
        <w:t>-</w:t>
      </w:r>
      <w:r w:rsidR="00C77F41" w:rsidRPr="00C77F41">
        <w:rPr>
          <w:bCs/>
          <w:color w:val="000000"/>
          <w:spacing w:val="-3"/>
        </w:rPr>
        <w:t xml:space="preserve"> Формирование установки на безопасный и здоровый образ жизни. </w:t>
      </w:r>
    </w:p>
    <w:p w:rsidR="00C77F41" w:rsidRPr="002E2BB4" w:rsidRDefault="00322AE2"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МЕТАПРЕДМЕТНЫЕ РЕЗУЛЬТАТЫ:</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Овладение способностью принимать и реализовывать цели и задачи учебной деятельности, приёмами поиска средств её осуществления.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Освоение способов решения проблем творческого и поискового характера.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Формирование умений планировать, контролировать и оценивать учебные действия в соответствии с поставленной задачей и условиями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её реализации, определять наиболее эффективные способы достижения результата.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Использование знаково-символических средств</w:t>
      </w:r>
      <w:r w:rsidR="00322AE2">
        <w:rPr>
          <w:bCs/>
          <w:color w:val="000000"/>
          <w:spacing w:val="-3"/>
        </w:rPr>
        <w:t xml:space="preserve"> </w:t>
      </w:r>
      <w:r w:rsidR="00C77F41" w:rsidRPr="00C77F41">
        <w:rPr>
          <w:bCs/>
          <w:color w:val="000000"/>
          <w:spacing w:val="-3"/>
        </w:rPr>
        <w:t xml:space="preserve"> представления информации для создания моделей изучаемых объектов и процессов, схем решения учебных и практических задач. </w:t>
      </w:r>
    </w:p>
    <w:p w:rsidR="00C77F41" w:rsidRPr="00C77F41" w:rsidRDefault="002E2BB4"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 xml:space="preserve">Использование различных </w:t>
      </w:r>
      <w:r w:rsidR="00322AE2">
        <w:rPr>
          <w:bCs/>
          <w:color w:val="000000"/>
          <w:spacing w:val="-3"/>
        </w:rPr>
        <w:t xml:space="preserve"> </w:t>
      </w:r>
      <w:r w:rsidR="00C77F41" w:rsidRPr="00C77F41">
        <w:rPr>
          <w:bCs/>
          <w:color w:val="000000"/>
          <w:spacing w:val="-3"/>
        </w:rPr>
        <w:t>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w:t>
      </w:r>
      <w:r w:rsidR="00322AE2">
        <w:rPr>
          <w:bCs/>
          <w:color w:val="000000"/>
          <w:spacing w:val="-3"/>
        </w:rPr>
        <w:t xml:space="preserve"> </w:t>
      </w:r>
      <w:r w:rsidR="00C77F41" w:rsidRPr="00C77F41">
        <w:rPr>
          <w:bCs/>
          <w:color w:val="000000"/>
          <w:spacing w:val="-3"/>
        </w:rPr>
        <w:t>, звуки, готовить своё выступление и выступать с аудио-, видео- и графическим сопровождением, соблюдать нормы информационной избирательности, этики и этикета.</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Овладение базовыми предметными и межпредметными понятиями, отражающими существенные связи и отношения между объектами и процессами. </w:t>
      </w: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ПРЕДМЕТНЫЕ РЕЗУЛЬТАТЫ:</w:t>
      </w:r>
    </w:p>
    <w:p w:rsidR="00C77F41" w:rsidRPr="00C77F41" w:rsidRDefault="00321C60"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C77F41" w:rsidRPr="00C77F41" w:rsidRDefault="00321C60"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Формирование первоначальных представлений о материальной культуре как продукте предметно-преобразующей деятельности человека. </w:t>
      </w:r>
    </w:p>
    <w:p w:rsidR="00C77F41" w:rsidRPr="00C77F41" w:rsidRDefault="00321C60"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Приобретение навыков самообслуживания, овладение технологическими приёмами ручной обработки материалов, усвоение правил техники безопасности; </w:t>
      </w:r>
    </w:p>
    <w:p w:rsidR="00C77F41" w:rsidRPr="00C77F41" w:rsidRDefault="00321C60"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97095A" w:rsidRDefault="00321C60"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 </w:t>
      </w:r>
    </w:p>
    <w:p w:rsidR="00E55E02" w:rsidRDefault="00E55E02" w:rsidP="00C55D14">
      <w:pPr>
        <w:shd w:val="clear" w:color="auto" w:fill="FFFFFF"/>
        <w:jc w:val="both"/>
        <w:rPr>
          <w:bCs/>
          <w:color w:val="000000"/>
          <w:spacing w:val="-3"/>
        </w:rPr>
      </w:pPr>
    </w:p>
    <w:p w:rsidR="00E55E02" w:rsidRDefault="00E55E02" w:rsidP="00C55D14">
      <w:pPr>
        <w:shd w:val="clear" w:color="auto" w:fill="FFFFFF"/>
        <w:jc w:val="both"/>
        <w:rPr>
          <w:bCs/>
          <w:color w:val="000000"/>
          <w:spacing w:val="-3"/>
        </w:rPr>
      </w:pPr>
    </w:p>
    <w:p w:rsidR="00E55E02" w:rsidRDefault="00E55E02" w:rsidP="00C55D14">
      <w:pPr>
        <w:shd w:val="clear" w:color="auto" w:fill="FFFFFF"/>
        <w:jc w:val="both"/>
        <w:rPr>
          <w:bCs/>
          <w:color w:val="000000"/>
          <w:spacing w:val="-3"/>
        </w:rPr>
      </w:pPr>
    </w:p>
    <w:p w:rsidR="00E55E02" w:rsidRDefault="00E55E02" w:rsidP="00C55D14">
      <w:pPr>
        <w:shd w:val="clear" w:color="auto" w:fill="FFFFFF"/>
        <w:jc w:val="both"/>
        <w:rPr>
          <w:bCs/>
          <w:color w:val="000000"/>
          <w:spacing w:val="-3"/>
        </w:rPr>
      </w:pPr>
    </w:p>
    <w:p w:rsidR="00E55E02" w:rsidRDefault="00E55E02" w:rsidP="00C55D14">
      <w:pPr>
        <w:shd w:val="clear" w:color="auto" w:fill="FFFFFF"/>
        <w:jc w:val="both"/>
        <w:rPr>
          <w:bCs/>
          <w:color w:val="000000"/>
          <w:spacing w:val="-3"/>
        </w:rPr>
      </w:pPr>
    </w:p>
    <w:p w:rsidR="00E55E02" w:rsidRDefault="00E55E02" w:rsidP="00C55D14">
      <w:pPr>
        <w:shd w:val="clear" w:color="auto" w:fill="FFFFFF"/>
        <w:jc w:val="both"/>
        <w:rPr>
          <w:bCs/>
          <w:color w:val="000000"/>
          <w:spacing w:val="-3"/>
        </w:rPr>
      </w:pPr>
    </w:p>
    <w:p w:rsidR="0097095A" w:rsidRDefault="0097095A" w:rsidP="00C77F41">
      <w:pPr>
        <w:shd w:val="clear" w:color="auto" w:fill="FFFFFF"/>
        <w:rPr>
          <w:bCs/>
          <w:color w:val="000000"/>
          <w:spacing w:val="-3"/>
        </w:rPr>
      </w:pPr>
    </w:p>
    <w:p w:rsidR="0068241D" w:rsidRDefault="0097095A" w:rsidP="00C77F41">
      <w:pPr>
        <w:shd w:val="clear" w:color="auto" w:fill="FFFFFF"/>
        <w:rPr>
          <w:b/>
          <w:bCs/>
          <w:color w:val="000000"/>
          <w:spacing w:val="-3"/>
        </w:rPr>
      </w:pPr>
      <w:r>
        <w:rPr>
          <w:b/>
          <w:bCs/>
          <w:color w:val="000000"/>
          <w:spacing w:val="-3"/>
        </w:rPr>
        <w:t xml:space="preserve">                                                                                        </w:t>
      </w:r>
    </w:p>
    <w:p w:rsidR="0068241D" w:rsidRDefault="0068241D" w:rsidP="00C77F41">
      <w:pPr>
        <w:shd w:val="clear" w:color="auto" w:fill="FFFFFF"/>
        <w:rPr>
          <w:b/>
          <w:bCs/>
          <w:color w:val="000000"/>
          <w:spacing w:val="-3"/>
        </w:rPr>
      </w:pPr>
    </w:p>
    <w:p w:rsidR="0097095A" w:rsidRPr="0097095A" w:rsidRDefault="0097095A" w:rsidP="00C77F41">
      <w:pPr>
        <w:shd w:val="clear" w:color="auto" w:fill="FFFFFF"/>
        <w:rPr>
          <w:b/>
          <w:bCs/>
          <w:color w:val="000000"/>
          <w:spacing w:val="-3"/>
        </w:rPr>
      </w:pPr>
      <w:r>
        <w:rPr>
          <w:b/>
          <w:bCs/>
          <w:color w:val="000000"/>
          <w:spacing w:val="-3"/>
        </w:rPr>
        <w:lastRenderedPageBreak/>
        <w:t xml:space="preserve">     </w:t>
      </w:r>
      <w:r w:rsidRPr="0097095A">
        <w:rPr>
          <w:b/>
          <w:bCs/>
          <w:color w:val="000000"/>
          <w:spacing w:val="-3"/>
        </w:rPr>
        <w:t>ТЕМАТИЧЕСКОЕ ПЛАНИРОВАНИЕ</w:t>
      </w:r>
    </w:p>
    <w:p w:rsidR="0097095A" w:rsidRDefault="0097095A" w:rsidP="00C77F41">
      <w:pPr>
        <w:shd w:val="clear" w:color="auto" w:fill="FFFFFF"/>
        <w:rPr>
          <w:bCs/>
          <w:color w:val="000000"/>
          <w:spacing w:val="-3"/>
        </w:rPr>
      </w:pPr>
    </w:p>
    <w:tbl>
      <w:tblPr>
        <w:tblW w:w="5000" w:type="pct"/>
        <w:tblCellMar>
          <w:left w:w="40" w:type="dxa"/>
          <w:right w:w="40" w:type="dxa"/>
        </w:tblCellMar>
        <w:tblLook w:val="0000" w:firstRow="0" w:lastRow="0" w:firstColumn="0" w:lastColumn="0" w:noHBand="0" w:noVBand="0"/>
      </w:tblPr>
      <w:tblGrid>
        <w:gridCol w:w="4164"/>
        <w:gridCol w:w="2177"/>
        <w:gridCol w:w="2127"/>
        <w:gridCol w:w="1544"/>
        <w:gridCol w:w="1544"/>
        <w:gridCol w:w="1544"/>
        <w:gridCol w:w="1550"/>
      </w:tblGrid>
      <w:tr w:rsidR="0097095A" w:rsidRPr="0097095A" w:rsidTr="00E15DCB">
        <w:trPr>
          <w:trHeight w:val="326"/>
        </w:trPr>
        <w:tc>
          <w:tcPr>
            <w:tcW w:w="1421" w:type="pct"/>
            <w:vMerge w:val="restart"/>
            <w:tcBorders>
              <w:top w:val="single" w:sz="6" w:space="0" w:color="auto"/>
              <w:left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Разделы, темы</w:t>
            </w:r>
          </w:p>
        </w:tc>
        <w:tc>
          <w:tcPr>
            <w:tcW w:w="3579"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Количество часов</w:t>
            </w:r>
          </w:p>
        </w:tc>
      </w:tr>
      <w:tr w:rsidR="0097095A" w:rsidRPr="0097095A" w:rsidTr="00E15DCB">
        <w:trPr>
          <w:trHeight w:val="336"/>
        </w:trPr>
        <w:tc>
          <w:tcPr>
            <w:tcW w:w="1421" w:type="pct"/>
            <w:vMerge/>
            <w:tcBorders>
              <w:left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p>
        </w:tc>
        <w:tc>
          <w:tcPr>
            <w:tcW w:w="743" w:type="pct"/>
            <w:vMerge w:val="restart"/>
            <w:tcBorders>
              <w:top w:val="single" w:sz="6" w:space="0" w:color="auto"/>
              <w:left w:val="single" w:sz="6" w:space="0" w:color="auto"/>
              <w:right w:val="single" w:sz="4"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Авторская программа</w:t>
            </w:r>
          </w:p>
        </w:tc>
        <w:tc>
          <w:tcPr>
            <w:tcW w:w="726" w:type="pct"/>
            <w:vMerge w:val="restart"/>
            <w:tcBorders>
              <w:top w:val="single" w:sz="6" w:space="0" w:color="auto"/>
              <w:left w:val="single" w:sz="4"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Рабочая про</w:t>
            </w:r>
            <w:r w:rsidRPr="0097095A">
              <w:rPr>
                <w:bCs/>
                <w:color w:val="000000"/>
                <w:spacing w:val="-3"/>
              </w:rPr>
              <w:softHyphen/>
              <w:t>грамма</w:t>
            </w:r>
          </w:p>
        </w:tc>
        <w:tc>
          <w:tcPr>
            <w:tcW w:w="211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8F4292">
            <w:pPr>
              <w:shd w:val="clear" w:color="auto" w:fill="FFFFFF"/>
              <w:jc w:val="center"/>
              <w:rPr>
                <w:bCs/>
                <w:color w:val="000000"/>
                <w:spacing w:val="-3"/>
              </w:rPr>
            </w:pPr>
            <w:r w:rsidRPr="0097095A">
              <w:rPr>
                <w:bCs/>
                <w:color w:val="000000"/>
                <w:spacing w:val="-3"/>
              </w:rPr>
              <w:t>Рабочая  программа по классам</w:t>
            </w:r>
          </w:p>
        </w:tc>
      </w:tr>
      <w:tr w:rsidR="0097095A" w:rsidRPr="0097095A" w:rsidTr="00E15DCB">
        <w:trPr>
          <w:trHeight w:val="1001"/>
        </w:trPr>
        <w:tc>
          <w:tcPr>
            <w:tcW w:w="1421" w:type="pct"/>
            <w:vMerge/>
            <w:tcBorders>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p>
        </w:tc>
        <w:tc>
          <w:tcPr>
            <w:tcW w:w="743" w:type="pct"/>
            <w:vMerge/>
            <w:tcBorders>
              <w:left w:val="single" w:sz="6" w:space="0" w:color="auto"/>
              <w:bottom w:val="single" w:sz="6" w:space="0" w:color="auto"/>
              <w:right w:val="single" w:sz="4" w:space="0" w:color="auto"/>
            </w:tcBorders>
            <w:shd w:val="clear" w:color="auto" w:fill="FFFFFF"/>
            <w:vAlign w:val="center"/>
          </w:tcPr>
          <w:p w:rsidR="0097095A" w:rsidRPr="0097095A" w:rsidRDefault="0097095A" w:rsidP="0097095A">
            <w:pPr>
              <w:shd w:val="clear" w:color="auto" w:fill="FFFFFF"/>
              <w:rPr>
                <w:bCs/>
                <w:color w:val="000000"/>
                <w:spacing w:val="-3"/>
              </w:rPr>
            </w:pPr>
          </w:p>
        </w:tc>
        <w:tc>
          <w:tcPr>
            <w:tcW w:w="726" w:type="pct"/>
            <w:vMerge/>
            <w:tcBorders>
              <w:left w:val="single" w:sz="4"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 кл.</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2 кл.</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 кл.</w:t>
            </w:r>
          </w:p>
        </w:tc>
        <w:tc>
          <w:tcPr>
            <w:tcW w:w="530"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i/>
                <w:color w:val="000000"/>
                <w:spacing w:val="-3"/>
              </w:rPr>
            </w:pPr>
            <w:r w:rsidRPr="0097095A">
              <w:rPr>
                <w:bCs/>
                <w:color w:val="000000"/>
                <w:spacing w:val="-3"/>
              </w:rPr>
              <w:t>4 кл</w:t>
            </w:r>
            <w:r w:rsidRPr="0097095A">
              <w:rPr>
                <w:bCs/>
                <w:i/>
                <w:color w:val="000000"/>
                <w:spacing w:val="-3"/>
              </w:rPr>
              <w:t>.</w:t>
            </w:r>
          </w:p>
        </w:tc>
      </w:tr>
      <w:tr w:rsidR="0097095A" w:rsidRPr="0097095A" w:rsidTr="00E15DCB">
        <w:trPr>
          <w:trHeight w:val="558"/>
        </w:trPr>
        <w:tc>
          <w:tcPr>
            <w:tcW w:w="1421"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Вводный урок. Как работать с учебником</w:t>
            </w:r>
          </w:p>
        </w:tc>
        <w:tc>
          <w:tcPr>
            <w:tcW w:w="743" w:type="pct"/>
            <w:tcBorders>
              <w:top w:val="single" w:sz="6" w:space="0" w:color="auto"/>
              <w:left w:val="single" w:sz="6" w:space="0" w:color="auto"/>
              <w:bottom w:val="single" w:sz="4" w:space="0" w:color="auto"/>
              <w:right w:val="single" w:sz="4"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726" w:type="pct"/>
            <w:tcBorders>
              <w:top w:val="single" w:sz="6" w:space="0" w:color="auto"/>
              <w:left w:val="single" w:sz="4"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w:t>
            </w:r>
          </w:p>
        </w:tc>
        <w:tc>
          <w:tcPr>
            <w:tcW w:w="527"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w:t>
            </w:r>
          </w:p>
        </w:tc>
        <w:tc>
          <w:tcPr>
            <w:tcW w:w="527"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w:t>
            </w:r>
          </w:p>
        </w:tc>
        <w:tc>
          <w:tcPr>
            <w:tcW w:w="530"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w:t>
            </w:r>
          </w:p>
        </w:tc>
      </w:tr>
      <w:tr w:rsidR="0097095A" w:rsidRPr="0097095A" w:rsidTr="00E15DCB">
        <w:trPr>
          <w:trHeight w:val="382"/>
        </w:trPr>
        <w:tc>
          <w:tcPr>
            <w:tcW w:w="1421"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Давайте познакомимся</w:t>
            </w:r>
          </w:p>
        </w:tc>
        <w:tc>
          <w:tcPr>
            <w:tcW w:w="743" w:type="pct"/>
            <w:tcBorders>
              <w:top w:val="single" w:sz="6" w:space="0" w:color="auto"/>
              <w:left w:val="single" w:sz="6" w:space="0" w:color="auto"/>
              <w:bottom w:val="single" w:sz="4" w:space="0" w:color="auto"/>
              <w:right w:val="single" w:sz="4"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726" w:type="pct"/>
            <w:tcBorders>
              <w:top w:val="single" w:sz="6" w:space="0" w:color="auto"/>
              <w:left w:val="single" w:sz="4"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w:t>
            </w:r>
          </w:p>
        </w:tc>
        <w:tc>
          <w:tcPr>
            <w:tcW w:w="527"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w:t>
            </w:r>
          </w:p>
        </w:tc>
        <w:tc>
          <w:tcPr>
            <w:tcW w:w="530"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w:t>
            </w:r>
          </w:p>
        </w:tc>
      </w:tr>
      <w:tr w:rsidR="0097095A" w:rsidRPr="0097095A" w:rsidTr="00E15DCB">
        <w:trPr>
          <w:trHeight w:val="280"/>
        </w:trPr>
        <w:tc>
          <w:tcPr>
            <w:tcW w:w="1421" w:type="pct"/>
            <w:tcBorders>
              <w:top w:val="single" w:sz="4"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Человек и земля</w:t>
            </w:r>
          </w:p>
        </w:tc>
        <w:tc>
          <w:tcPr>
            <w:tcW w:w="743" w:type="pct"/>
            <w:tcBorders>
              <w:top w:val="single" w:sz="4" w:space="0" w:color="auto"/>
              <w:left w:val="single" w:sz="6" w:space="0" w:color="auto"/>
              <w:bottom w:val="single" w:sz="6" w:space="0" w:color="auto"/>
              <w:right w:val="single" w:sz="4"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86</w:t>
            </w:r>
          </w:p>
        </w:tc>
        <w:tc>
          <w:tcPr>
            <w:tcW w:w="726" w:type="pct"/>
            <w:tcBorders>
              <w:top w:val="single" w:sz="4" w:space="0" w:color="auto"/>
              <w:left w:val="single" w:sz="4"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86</w:t>
            </w:r>
          </w:p>
        </w:tc>
        <w:tc>
          <w:tcPr>
            <w:tcW w:w="527" w:type="pct"/>
            <w:tcBorders>
              <w:top w:val="single" w:sz="4"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21</w:t>
            </w:r>
          </w:p>
        </w:tc>
        <w:tc>
          <w:tcPr>
            <w:tcW w:w="527" w:type="pct"/>
            <w:tcBorders>
              <w:top w:val="single" w:sz="4"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23</w:t>
            </w:r>
          </w:p>
        </w:tc>
        <w:tc>
          <w:tcPr>
            <w:tcW w:w="527" w:type="pct"/>
            <w:tcBorders>
              <w:top w:val="single" w:sz="4"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21</w:t>
            </w:r>
          </w:p>
        </w:tc>
        <w:tc>
          <w:tcPr>
            <w:tcW w:w="530" w:type="pct"/>
            <w:tcBorders>
              <w:top w:val="single" w:sz="4"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21</w:t>
            </w:r>
          </w:p>
        </w:tc>
      </w:tr>
      <w:tr w:rsidR="0097095A" w:rsidRPr="0097095A" w:rsidTr="00E15DCB">
        <w:trPr>
          <w:trHeight w:val="122"/>
        </w:trPr>
        <w:tc>
          <w:tcPr>
            <w:tcW w:w="1421"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Человек и вода</w:t>
            </w:r>
          </w:p>
        </w:tc>
        <w:tc>
          <w:tcPr>
            <w:tcW w:w="743" w:type="pct"/>
            <w:tcBorders>
              <w:top w:val="single" w:sz="6" w:space="0" w:color="auto"/>
              <w:left w:val="single" w:sz="6" w:space="0" w:color="auto"/>
              <w:bottom w:val="single" w:sz="6" w:space="0" w:color="auto"/>
              <w:right w:val="single" w:sz="4"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13</w:t>
            </w:r>
          </w:p>
        </w:tc>
        <w:tc>
          <w:tcPr>
            <w:tcW w:w="726" w:type="pct"/>
            <w:tcBorders>
              <w:top w:val="single" w:sz="6" w:space="0" w:color="auto"/>
              <w:left w:val="single" w:sz="4"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13</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4</w:t>
            </w:r>
          </w:p>
        </w:tc>
        <w:tc>
          <w:tcPr>
            <w:tcW w:w="530"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r>
      <w:tr w:rsidR="0097095A" w:rsidRPr="0097095A" w:rsidTr="00E15DCB">
        <w:trPr>
          <w:trHeight w:val="227"/>
        </w:trPr>
        <w:tc>
          <w:tcPr>
            <w:tcW w:w="1421"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Человек и воздух</w:t>
            </w:r>
          </w:p>
        </w:tc>
        <w:tc>
          <w:tcPr>
            <w:tcW w:w="743" w:type="pct"/>
            <w:tcBorders>
              <w:top w:val="single" w:sz="6" w:space="0" w:color="auto"/>
              <w:left w:val="single" w:sz="6" w:space="0" w:color="auto"/>
              <w:bottom w:val="single" w:sz="6" w:space="0" w:color="auto"/>
              <w:right w:val="single" w:sz="4"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12</w:t>
            </w:r>
          </w:p>
        </w:tc>
        <w:tc>
          <w:tcPr>
            <w:tcW w:w="726" w:type="pct"/>
            <w:tcBorders>
              <w:top w:val="single" w:sz="6" w:space="0" w:color="auto"/>
              <w:left w:val="single" w:sz="4"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12</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30"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r>
      <w:tr w:rsidR="0097095A" w:rsidRPr="0097095A" w:rsidTr="00E15DCB">
        <w:trPr>
          <w:trHeight w:val="216"/>
        </w:trPr>
        <w:tc>
          <w:tcPr>
            <w:tcW w:w="1421"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Человек и информация</w:t>
            </w:r>
          </w:p>
        </w:tc>
        <w:tc>
          <w:tcPr>
            <w:tcW w:w="743" w:type="pct"/>
            <w:tcBorders>
              <w:top w:val="single" w:sz="6" w:space="0" w:color="auto"/>
              <w:left w:val="single" w:sz="6" w:space="0" w:color="auto"/>
              <w:bottom w:val="single" w:sz="6" w:space="0" w:color="auto"/>
              <w:right w:val="single" w:sz="4"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17</w:t>
            </w:r>
          </w:p>
        </w:tc>
        <w:tc>
          <w:tcPr>
            <w:tcW w:w="726" w:type="pct"/>
            <w:tcBorders>
              <w:top w:val="single" w:sz="6" w:space="0" w:color="auto"/>
              <w:left w:val="single" w:sz="4"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17</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5</w:t>
            </w:r>
          </w:p>
        </w:tc>
        <w:tc>
          <w:tcPr>
            <w:tcW w:w="530"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68241D" w:rsidP="0097095A">
            <w:pPr>
              <w:shd w:val="clear" w:color="auto" w:fill="FFFFFF"/>
              <w:jc w:val="center"/>
              <w:rPr>
                <w:bCs/>
                <w:color w:val="000000"/>
                <w:spacing w:val="-3"/>
              </w:rPr>
            </w:pPr>
            <w:r>
              <w:rPr>
                <w:bCs/>
                <w:color w:val="000000"/>
                <w:spacing w:val="-3"/>
              </w:rPr>
              <w:t>6</w:t>
            </w:r>
          </w:p>
        </w:tc>
      </w:tr>
      <w:tr w:rsidR="0097095A" w:rsidRPr="0097095A" w:rsidTr="00E15DCB">
        <w:trPr>
          <w:trHeight w:val="321"/>
        </w:trPr>
        <w:tc>
          <w:tcPr>
            <w:tcW w:w="1421"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Заключительный урок</w:t>
            </w:r>
          </w:p>
        </w:tc>
        <w:tc>
          <w:tcPr>
            <w:tcW w:w="743" w:type="pct"/>
            <w:tcBorders>
              <w:top w:val="single" w:sz="6" w:space="0" w:color="auto"/>
              <w:left w:val="single" w:sz="6" w:space="0" w:color="auto"/>
              <w:bottom w:val="single" w:sz="6" w:space="0" w:color="auto"/>
              <w:right w:val="single" w:sz="4"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w:t>
            </w:r>
          </w:p>
        </w:tc>
        <w:tc>
          <w:tcPr>
            <w:tcW w:w="726" w:type="pct"/>
            <w:tcBorders>
              <w:top w:val="single" w:sz="6" w:space="0" w:color="auto"/>
              <w:left w:val="single" w:sz="4"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FE05A3" w:rsidP="0097095A">
            <w:pPr>
              <w:shd w:val="clear" w:color="auto" w:fill="FFFFFF"/>
              <w:jc w:val="center"/>
              <w:rPr>
                <w:bCs/>
                <w:color w:val="000000"/>
                <w:spacing w:val="-3"/>
              </w:rPr>
            </w:pPr>
            <w:r>
              <w:rPr>
                <w:bCs/>
                <w:color w:val="000000"/>
                <w:spacing w:val="-3"/>
              </w:rPr>
              <w:t>2</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68241D" w:rsidP="0097095A">
            <w:pPr>
              <w:shd w:val="clear" w:color="auto" w:fill="FFFFFF"/>
              <w:jc w:val="center"/>
              <w:rPr>
                <w:bCs/>
                <w:color w:val="000000"/>
                <w:spacing w:val="-3"/>
              </w:rPr>
            </w:pPr>
            <w:r>
              <w:rPr>
                <w:bCs/>
                <w:color w:val="000000"/>
                <w:spacing w:val="-3"/>
              </w:rPr>
              <w:t>1</w:t>
            </w:r>
          </w:p>
        </w:tc>
        <w:tc>
          <w:tcPr>
            <w:tcW w:w="530"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68241D" w:rsidP="0097095A">
            <w:pPr>
              <w:shd w:val="clear" w:color="auto" w:fill="FFFFFF"/>
              <w:jc w:val="center"/>
              <w:rPr>
                <w:bCs/>
                <w:color w:val="000000"/>
                <w:spacing w:val="-3"/>
              </w:rPr>
            </w:pPr>
            <w:r>
              <w:rPr>
                <w:bCs/>
                <w:color w:val="000000"/>
                <w:spacing w:val="-3"/>
              </w:rPr>
              <w:t>1</w:t>
            </w:r>
          </w:p>
        </w:tc>
      </w:tr>
      <w:tr w:rsidR="0097095A" w:rsidRPr="0097095A" w:rsidTr="00E15DCB">
        <w:trPr>
          <w:trHeight w:val="346"/>
        </w:trPr>
        <w:tc>
          <w:tcPr>
            <w:tcW w:w="1421"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rPr>
                <w:b/>
                <w:bCs/>
                <w:color w:val="000000"/>
                <w:spacing w:val="-3"/>
              </w:rPr>
            </w:pPr>
            <w:r w:rsidRPr="0097095A">
              <w:rPr>
                <w:b/>
                <w:bCs/>
                <w:color w:val="000000"/>
                <w:spacing w:val="-3"/>
              </w:rPr>
              <w:t>Итого:</w:t>
            </w:r>
          </w:p>
        </w:tc>
        <w:tc>
          <w:tcPr>
            <w:tcW w:w="743" w:type="pct"/>
            <w:tcBorders>
              <w:top w:val="single" w:sz="6" w:space="0" w:color="auto"/>
              <w:left w:val="single" w:sz="6" w:space="0" w:color="auto"/>
              <w:bottom w:val="single" w:sz="6" w:space="0" w:color="auto"/>
              <w:right w:val="single" w:sz="4" w:space="0" w:color="auto"/>
            </w:tcBorders>
            <w:shd w:val="clear" w:color="auto" w:fill="FFFFFF"/>
            <w:vAlign w:val="center"/>
          </w:tcPr>
          <w:p w:rsidR="0097095A" w:rsidRPr="0097095A" w:rsidRDefault="0097095A" w:rsidP="0097095A">
            <w:pPr>
              <w:shd w:val="clear" w:color="auto" w:fill="FFFFFF"/>
              <w:jc w:val="center"/>
              <w:rPr>
                <w:b/>
                <w:bCs/>
                <w:color w:val="000000"/>
                <w:spacing w:val="-3"/>
              </w:rPr>
            </w:pPr>
            <w:r w:rsidRPr="0097095A">
              <w:rPr>
                <w:b/>
                <w:bCs/>
                <w:color w:val="000000"/>
                <w:spacing w:val="-3"/>
              </w:rPr>
              <w:t>135</w:t>
            </w:r>
          </w:p>
        </w:tc>
        <w:tc>
          <w:tcPr>
            <w:tcW w:w="726" w:type="pct"/>
            <w:tcBorders>
              <w:top w:val="single" w:sz="6" w:space="0" w:color="auto"/>
              <w:left w:val="single" w:sz="4"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
                <w:bCs/>
                <w:color w:val="000000"/>
                <w:spacing w:val="-3"/>
              </w:rPr>
            </w:pPr>
            <w:r w:rsidRPr="0097095A">
              <w:rPr>
                <w:b/>
                <w:bCs/>
                <w:color w:val="000000"/>
                <w:spacing w:val="-3"/>
              </w:rPr>
              <w:t>135</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
                <w:bCs/>
                <w:color w:val="000000"/>
                <w:spacing w:val="-3"/>
              </w:rPr>
            </w:pPr>
            <w:r w:rsidRPr="0097095A">
              <w:rPr>
                <w:b/>
                <w:bCs/>
                <w:color w:val="000000"/>
                <w:spacing w:val="-3"/>
              </w:rPr>
              <w:t>33 часа</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FE05A3" w:rsidP="0097095A">
            <w:pPr>
              <w:shd w:val="clear" w:color="auto" w:fill="FFFFFF"/>
              <w:jc w:val="center"/>
              <w:rPr>
                <w:b/>
                <w:bCs/>
                <w:color w:val="000000"/>
                <w:spacing w:val="-3"/>
              </w:rPr>
            </w:pPr>
            <w:r>
              <w:rPr>
                <w:b/>
                <w:bCs/>
                <w:color w:val="000000"/>
                <w:spacing w:val="-3"/>
              </w:rPr>
              <w:t>35</w:t>
            </w:r>
            <w:r w:rsidR="0068241D">
              <w:rPr>
                <w:b/>
                <w:bCs/>
                <w:color w:val="000000"/>
                <w:spacing w:val="-3"/>
              </w:rPr>
              <w:t xml:space="preserve"> часов</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68241D" w:rsidP="0097095A">
            <w:pPr>
              <w:shd w:val="clear" w:color="auto" w:fill="FFFFFF"/>
              <w:jc w:val="center"/>
              <w:rPr>
                <w:b/>
                <w:bCs/>
                <w:color w:val="000000"/>
                <w:spacing w:val="-3"/>
              </w:rPr>
            </w:pPr>
            <w:r>
              <w:rPr>
                <w:b/>
                <w:bCs/>
                <w:color w:val="000000"/>
                <w:spacing w:val="-3"/>
              </w:rPr>
              <w:t>35 часов</w:t>
            </w:r>
          </w:p>
        </w:tc>
        <w:tc>
          <w:tcPr>
            <w:tcW w:w="530"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68241D" w:rsidP="0097095A">
            <w:pPr>
              <w:shd w:val="clear" w:color="auto" w:fill="FFFFFF"/>
              <w:jc w:val="center"/>
              <w:rPr>
                <w:b/>
                <w:bCs/>
                <w:color w:val="000000"/>
                <w:spacing w:val="-3"/>
              </w:rPr>
            </w:pPr>
            <w:r>
              <w:rPr>
                <w:b/>
                <w:bCs/>
                <w:color w:val="000000"/>
                <w:spacing w:val="-3"/>
              </w:rPr>
              <w:t>35часов</w:t>
            </w:r>
          </w:p>
        </w:tc>
      </w:tr>
    </w:tbl>
    <w:p w:rsidR="0097095A" w:rsidRDefault="0097095A" w:rsidP="00C77F41">
      <w:pPr>
        <w:shd w:val="clear" w:color="auto" w:fill="FFFFFF"/>
        <w:rPr>
          <w:bCs/>
          <w:color w:val="000000"/>
          <w:spacing w:val="-3"/>
        </w:rPr>
      </w:pPr>
    </w:p>
    <w:p w:rsidR="00321C60" w:rsidRPr="00C77F41" w:rsidRDefault="00321C60" w:rsidP="00C55D14">
      <w:pPr>
        <w:shd w:val="clear" w:color="auto" w:fill="FFFFFF"/>
        <w:jc w:val="both"/>
        <w:rPr>
          <w:bCs/>
          <w:color w:val="000000"/>
          <w:spacing w:val="-3"/>
        </w:rPr>
      </w:pPr>
    </w:p>
    <w:p w:rsidR="00C77F41" w:rsidRDefault="00322AE2" w:rsidP="00C55D14">
      <w:pPr>
        <w:shd w:val="clear" w:color="auto" w:fill="FFFFFF"/>
        <w:jc w:val="both"/>
        <w:rPr>
          <w:b/>
          <w:bCs/>
          <w:color w:val="000000"/>
          <w:spacing w:val="-3"/>
        </w:rPr>
      </w:pPr>
      <w:r>
        <w:rPr>
          <w:b/>
          <w:bCs/>
          <w:color w:val="000000"/>
          <w:spacing w:val="-3"/>
        </w:rPr>
        <w:t xml:space="preserve">                                                            </w:t>
      </w:r>
      <w:r w:rsidR="000322FF">
        <w:rPr>
          <w:b/>
          <w:bCs/>
          <w:color w:val="000000"/>
          <w:spacing w:val="-3"/>
        </w:rPr>
        <w:t xml:space="preserve">                   </w:t>
      </w:r>
      <w:r>
        <w:rPr>
          <w:b/>
          <w:bCs/>
          <w:color w:val="000000"/>
          <w:spacing w:val="-3"/>
        </w:rPr>
        <w:t xml:space="preserve">  </w:t>
      </w:r>
      <w:r w:rsidR="00C77F41" w:rsidRPr="00321C60">
        <w:rPr>
          <w:b/>
          <w:bCs/>
          <w:color w:val="000000"/>
          <w:spacing w:val="-3"/>
        </w:rPr>
        <w:t>СОДЕРЖАНИЕ УЧЕБ</w:t>
      </w:r>
      <w:r w:rsidR="00FE05A3">
        <w:rPr>
          <w:b/>
          <w:bCs/>
          <w:color w:val="000000"/>
          <w:spacing w:val="-3"/>
        </w:rPr>
        <w:t>НОГО КУРСА (138</w:t>
      </w:r>
      <w:r w:rsidR="00C77F41" w:rsidRPr="00321C60">
        <w:rPr>
          <w:b/>
          <w:bCs/>
          <w:color w:val="000000"/>
          <w:spacing w:val="-3"/>
        </w:rPr>
        <w:t>часов)</w:t>
      </w:r>
    </w:p>
    <w:p w:rsidR="00321C60" w:rsidRPr="00321C60" w:rsidRDefault="00321C60" w:rsidP="00C55D14">
      <w:pPr>
        <w:shd w:val="clear" w:color="auto" w:fill="FFFFFF"/>
        <w:jc w:val="both"/>
        <w:rPr>
          <w:b/>
          <w:bCs/>
          <w:color w:val="000000"/>
          <w:spacing w:val="-3"/>
        </w:rPr>
      </w:pPr>
    </w:p>
    <w:p w:rsidR="005B44C1"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1.Общекультурные и общетрудовые компетенции (знания,</w:t>
      </w:r>
      <w:r w:rsidR="00321C60">
        <w:rPr>
          <w:b/>
          <w:bCs/>
          <w:color w:val="000000"/>
          <w:spacing w:val="-3"/>
        </w:rPr>
        <w:t xml:space="preserve"> умения и способы деятельности</w:t>
      </w:r>
      <w:r>
        <w:rPr>
          <w:b/>
          <w:bCs/>
          <w:color w:val="000000"/>
          <w:spacing w:val="-3"/>
        </w:rPr>
        <w:t xml:space="preserve"> </w:t>
      </w:r>
      <w:r w:rsidR="00321C60">
        <w:rPr>
          <w:b/>
          <w:bCs/>
          <w:color w:val="000000"/>
          <w:spacing w:val="-3"/>
        </w:rPr>
        <w:t>.</w:t>
      </w:r>
      <w:r>
        <w:rPr>
          <w:b/>
          <w:bCs/>
          <w:color w:val="000000"/>
          <w:spacing w:val="-3"/>
        </w:rPr>
        <w:t xml:space="preserve"> </w:t>
      </w:r>
      <w:r w:rsidR="00313438" w:rsidRPr="00321C60">
        <w:rPr>
          <w:b/>
          <w:bCs/>
          <w:color w:val="000000"/>
          <w:spacing w:val="-3"/>
        </w:rPr>
        <w:t>Основы к</w:t>
      </w:r>
      <w:r w:rsidR="00321C60">
        <w:rPr>
          <w:b/>
          <w:bCs/>
          <w:color w:val="000000"/>
          <w:spacing w:val="-3"/>
        </w:rPr>
        <w:t xml:space="preserve">ультуры труда,  </w:t>
      </w:r>
      <w:r w:rsidR="00313438" w:rsidRPr="00321C60">
        <w:rPr>
          <w:b/>
          <w:bCs/>
          <w:color w:val="000000"/>
          <w:spacing w:val="-3"/>
        </w:rPr>
        <w:t>самообслуживания(38)</w:t>
      </w:r>
    </w:p>
    <w:p w:rsidR="00C77F41" w:rsidRP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w:t>
      </w:r>
    </w:p>
    <w:p w:rsidR="00C77F41" w:rsidRPr="00C77F41" w:rsidRDefault="00C77F41" w:rsidP="00C55D14">
      <w:pPr>
        <w:shd w:val="clear" w:color="auto" w:fill="FFFFFF"/>
        <w:jc w:val="both"/>
        <w:rPr>
          <w:bCs/>
          <w:color w:val="000000"/>
          <w:spacing w:val="-3"/>
        </w:rPr>
      </w:pPr>
      <w:r w:rsidRPr="00C77F41">
        <w:rPr>
          <w:bCs/>
          <w:color w:val="000000"/>
          <w:spacing w:val="-3"/>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C77F41" w:rsidRP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C77F41" w:rsidRP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w:t>
      </w:r>
      <w:r w:rsidR="005B44C1">
        <w:rPr>
          <w:bCs/>
          <w:color w:val="000000"/>
          <w:spacing w:val="-3"/>
        </w:rPr>
        <w:t xml:space="preserve"> .</w:t>
      </w:r>
      <w:r w:rsidR="00C77F41" w:rsidRPr="00C77F41">
        <w:rPr>
          <w:bCs/>
          <w:color w:val="000000"/>
          <w:spacing w:val="-3"/>
        </w:rPr>
        <w:t xml:space="preserve"> Результат проектной деятельности — изделия, услуги (например, помощь ветеранам, пенсионерам, инвалидам), праздники и т. п.</w:t>
      </w:r>
    </w:p>
    <w:p w:rsid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Выполнение доступных видов работ по самообслуживанию, домашнему труду, оказание доступных видов помощи малышам, взрослым и сверстникам.</w:t>
      </w:r>
    </w:p>
    <w:p w:rsidR="00E55E02" w:rsidRPr="00C77F41" w:rsidRDefault="00E55E02" w:rsidP="00C55D14">
      <w:pPr>
        <w:shd w:val="clear" w:color="auto" w:fill="FFFFFF"/>
        <w:jc w:val="both"/>
        <w:rPr>
          <w:bCs/>
          <w:color w:val="000000"/>
          <w:spacing w:val="-3"/>
        </w:rPr>
      </w:pPr>
    </w:p>
    <w:p w:rsidR="00C77F41" w:rsidRPr="00321C60" w:rsidRDefault="00322AE2" w:rsidP="00C55D14">
      <w:pPr>
        <w:shd w:val="clear" w:color="auto" w:fill="FFFFFF"/>
        <w:jc w:val="both"/>
        <w:rPr>
          <w:b/>
          <w:bCs/>
          <w:color w:val="000000"/>
          <w:spacing w:val="-3"/>
        </w:rPr>
      </w:pPr>
      <w:r>
        <w:rPr>
          <w:b/>
          <w:bCs/>
          <w:color w:val="000000"/>
          <w:spacing w:val="-3"/>
        </w:rPr>
        <w:lastRenderedPageBreak/>
        <w:t xml:space="preserve">                                                                                       </w:t>
      </w:r>
      <w:r w:rsidR="00C77F41" w:rsidRPr="00321C60">
        <w:rPr>
          <w:b/>
          <w:bCs/>
          <w:color w:val="000000"/>
          <w:spacing w:val="-3"/>
        </w:rPr>
        <w:t xml:space="preserve"> 2. Технология ручной обработки материалов</w:t>
      </w: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Элементы графической грамоты(68ч)</w:t>
      </w:r>
    </w:p>
    <w:p w:rsidR="00C77F41" w:rsidRPr="00C77F41" w:rsidRDefault="00C77F41" w:rsidP="00C55D14">
      <w:pPr>
        <w:shd w:val="clear" w:color="auto" w:fill="FFFFFF"/>
        <w:jc w:val="both"/>
        <w:rPr>
          <w:bCs/>
          <w:color w:val="000000"/>
          <w:spacing w:val="-3"/>
        </w:rPr>
      </w:pPr>
    </w:p>
    <w:p w:rsidR="00C77F41" w:rsidRP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Общее понятие о материалах, их происхождении. Исследование элементарных физических, механических и технологических свойств доступных материалов.</w:t>
      </w:r>
      <w:r w:rsidR="00322AE2">
        <w:rPr>
          <w:bCs/>
          <w:color w:val="000000"/>
          <w:spacing w:val="-3"/>
        </w:rPr>
        <w:t xml:space="preserve"> </w:t>
      </w:r>
      <w:r w:rsidR="00C77F41" w:rsidRPr="00C77F41">
        <w:rPr>
          <w:bCs/>
          <w:color w:val="000000"/>
          <w:spacing w:val="-3"/>
        </w:rPr>
        <w:t xml:space="preserve">Многообразие материалов и их практическое применение в жизни. </w:t>
      </w:r>
    </w:p>
    <w:p w:rsidR="00C77F41" w:rsidRP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Подготовка материалов к работе. Экономное расходование материалов.</w:t>
      </w:r>
      <w:r w:rsidR="00322AE2">
        <w:rPr>
          <w:bCs/>
          <w:color w:val="000000"/>
          <w:spacing w:val="-3"/>
        </w:rPr>
        <w:t xml:space="preserve"> </w:t>
      </w:r>
      <w:r w:rsidR="00C77F41" w:rsidRPr="00C77F41">
        <w:rPr>
          <w:bCs/>
          <w:color w:val="000000"/>
          <w:spacing w:val="-3"/>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C77F41" w:rsidRPr="00C77F41" w:rsidRDefault="00C77F41" w:rsidP="00C55D14">
      <w:pPr>
        <w:shd w:val="clear" w:color="auto" w:fill="FFFFFF"/>
        <w:jc w:val="both"/>
        <w:rPr>
          <w:bCs/>
          <w:color w:val="000000"/>
          <w:spacing w:val="-3"/>
        </w:rPr>
      </w:pPr>
      <w:r w:rsidRPr="00C77F41">
        <w:rPr>
          <w:bCs/>
          <w:color w:val="000000"/>
          <w:spacing w:val="-3"/>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C77F41" w:rsidRP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w:t>
      </w:r>
      <w:r w:rsidR="00322AE2">
        <w:rPr>
          <w:bCs/>
          <w:color w:val="000000"/>
          <w:spacing w:val="-3"/>
        </w:rPr>
        <w:t xml:space="preserve"> </w:t>
      </w:r>
      <w:r w:rsidR="00C77F41" w:rsidRPr="00C77F41">
        <w:rPr>
          <w:bCs/>
          <w:color w:val="000000"/>
          <w:spacing w:val="-3"/>
        </w:rPr>
        <w:t>, канцелярским ножом), простейшая обработка (шлифование и др.), формообразование деталей (сгибание, складывание и др.), сборка деталей (клеевое</w:t>
      </w:r>
      <w:r w:rsidR="00322AE2">
        <w:rPr>
          <w:bCs/>
          <w:color w:val="000000"/>
          <w:spacing w:val="-3"/>
        </w:rPr>
        <w:t xml:space="preserve"> </w:t>
      </w:r>
      <w:r w:rsidR="00C77F41" w:rsidRPr="00C77F41">
        <w:rPr>
          <w:bCs/>
          <w:color w:val="000000"/>
          <w:spacing w:val="-3"/>
        </w:rPr>
        <w:t>, ниточное, проволочное, винтовое и др. виды соединения), отделка изделия или его деталей (окрашивание, вышивка, аппликация и др</w:t>
      </w:r>
      <w:r w:rsidR="00923EA6">
        <w:rPr>
          <w:bCs/>
          <w:color w:val="000000"/>
          <w:spacing w:val="-3"/>
        </w:rPr>
        <w:t>угое</w:t>
      </w:r>
      <w:r w:rsidR="00C77F41" w:rsidRPr="00C77F41">
        <w:rPr>
          <w:bCs/>
          <w:color w:val="000000"/>
          <w:spacing w:val="-3"/>
        </w:rPr>
        <w:t>).</w:t>
      </w:r>
    </w:p>
    <w:p w:rsid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Использование измерений и построений для решения практических задач. Виды условных графических изображений: рисунок, простейший чертеж, эскиз, р</w:t>
      </w:r>
      <w:r w:rsidR="00923EA6">
        <w:rPr>
          <w:bCs/>
          <w:color w:val="000000"/>
          <w:spacing w:val="-3"/>
        </w:rPr>
        <w:t>азвертка, схема (их узнавание).</w:t>
      </w:r>
      <w:r w:rsidR="00C77F41" w:rsidRPr="00C77F41">
        <w:rPr>
          <w:bCs/>
          <w:color w:val="000000"/>
          <w:spacing w:val="-3"/>
        </w:rPr>
        <w:t>Назначение линий чертежа (контур, линия надреза, сгиба, размерная, осевая, центровая, разрыва)</w:t>
      </w:r>
      <w:r w:rsidR="00923EA6">
        <w:rPr>
          <w:bCs/>
          <w:color w:val="000000"/>
          <w:spacing w:val="-3"/>
        </w:rPr>
        <w:t xml:space="preserve"> .</w:t>
      </w:r>
      <w:r>
        <w:rPr>
          <w:bCs/>
          <w:color w:val="000000"/>
          <w:spacing w:val="-3"/>
        </w:rPr>
        <w:t xml:space="preserve">     </w:t>
      </w:r>
      <w:r w:rsidR="00C77F41" w:rsidRPr="00C77F41">
        <w:rPr>
          <w:bCs/>
          <w:color w:val="000000"/>
          <w:spacing w:val="-3"/>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эскизу,схеме.</w:t>
      </w:r>
    </w:p>
    <w:p w:rsidR="000D209B" w:rsidRPr="00C77F41" w:rsidRDefault="000D209B" w:rsidP="00C55D14">
      <w:pPr>
        <w:shd w:val="clear" w:color="auto" w:fill="FFFFFF"/>
        <w:jc w:val="both"/>
        <w:rPr>
          <w:bCs/>
          <w:color w:val="000000"/>
          <w:spacing w:val="-3"/>
        </w:rPr>
      </w:pPr>
    </w:p>
    <w:p w:rsidR="00C77F41"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3 Конструирование и моделирование (17ч)</w:t>
      </w:r>
    </w:p>
    <w:p w:rsidR="00321C60" w:rsidRPr="00321C60" w:rsidRDefault="00321C60" w:rsidP="00C55D14">
      <w:pPr>
        <w:shd w:val="clear" w:color="auto" w:fill="FFFFFF"/>
        <w:jc w:val="both"/>
        <w:rPr>
          <w:b/>
          <w:bCs/>
          <w:color w:val="000000"/>
          <w:spacing w:val="-3"/>
        </w:rPr>
      </w:pPr>
    </w:p>
    <w:p w:rsidR="00C77F41" w:rsidRP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Общее представление о мире техники (транспорт, машины и механизмы). Изделие, деталь изделия (общее представление). Понятие о конс</w:t>
      </w:r>
      <w:r w:rsidR="005B44C1">
        <w:rPr>
          <w:bCs/>
          <w:color w:val="000000"/>
          <w:spacing w:val="-3"/>
        </w:rPr>
        <w:t xml:space="preserve">трукции изделия;  </w:t>
      </w:r>
      <w:r w:rsidR="00C77F41" w:rsidRPr="00C77F41">
        <w:rPr>
          <w:bCs/>
          <w:color w:val="000000"/>
          <w:spacing w:val="-3"/>
        </w:rPr>
        <w:t>различные виды конструк</w:t>
      </w:r>
      <w:r w:rsidR="005B44C1">
        <w:rPr>
          <w:bCs/>
          <w:color w:val="000000"/>
          <w:spacing w:val="-3"/>
        </w:rPr>
        <w:t xml:space="preserve">ций и способы их сборки.  </w:t>
      </w:r>
      <w:r w:rsidR="00C77F41" w:rsidRPr="00C77F41">
        <w:rPr>
          <w:bCs/>
          <w:color w:val="000000"/>
          <w:spacing w:val="-3"/>
        </w:rPr>
        <w:t xml:space="preserve">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w:t>
      </w:r>
      <w:r w:rsidR="005B44C1">
        <w:rPr>
          <w:bCs/>
          <w:color w:val="000000"/>
          <w:spacing w:val="-3"/>
        </w:rPr>
        <w:t>екоративно-художественным</w:t>
      </w:r>
      <w:r w:rsidR="00C77F41" w:rsidRPr="00C77F41">
        <w:rPr>
          <w:bCs/>
          <w:color w:val="000000"/>
          <w:spacing w:val="-3"/>
        </w:rPr>
        <w:t xml:space="preserve"> и пр.).</w:t>
      </w:r>
    </w:p>
    <w:p w:rsidR="00321C60" w:rsidRPr="00C77F41" w:rsidRDefault="00321C60" w:rsidP="00C55D14">
      <w:pPr>
        <w:shd w:val="clear" w:color="auto" w:fill="FFFFFF"/>
        <w:jc w:val="both"/>
        <w:rPr>
          <w:bCs/>
          <w:color w:val="000000"/>
          <w:spacing w:val="-3"/>
        </w:rPr>
      </w:pPr>
    </w:p>
    <w:p w:rsidR="00C77F41"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4. Практика работы на компьютере (12ч)</w:t>
      </w:r>
    </w:p>
    <w:p w:rsidR="00321C60" w:rsidRPr="00321C60" w:rsidRDefault="00321C60" w:rsidP="00C55D14">
      <w:pPr>
        <w:shd w:val="clear" w:color="auto" w:fill="FFFFFF"/>
        <w:jc w:val="both"/>
        <w:rPr>
          <w:b/>
          <w:bCs/>
          <w:color w:val="000000"/>
          <w:spacing w:val="-3"/>
        </w:rPr>
      </w:pPr>
    </w:p>
    <w:p w:rsidR="00C77F41" w:rsidRP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Информация, ее отбор, анализ и систематизация. Способы получения, хра</w:t>
      </w:r>
      <w:r w:rsidR="00321C60">
        <w:rPr>
          <w:bCs/>
          <w:color w:val="000000"/>
          <w:spacing w:val="-3"/>
        </w:rPr>
        <w:t xml:space="preserve">нения, переработки информации. </w:t>
      </w:r>
      <w:r w:rsidR="00C77F41" w:rsidRPr="00C77F41">
        <w:rPr>
          <w:bCs/>
          <w:color w:val="000000"/>
          <w:spacing w:val="-3"/>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w:t>
      </w:r>
      <w:r>
        <w:rPr>
          <w:bCs/>
          <w:color w:val="000000"/>
          <w:spacing w:val="-3"/>
        </w:rPr>
        <w:t xml:space="preserve">  </w:t>
      </w:r>
      <w:r w:rsidR="00C77F41" w:rsidRPr="00C77F41">
        <w:rPr>
          <w:bCs/>
          <w:color w:val="000000"/>
          <w:spacing w:val="-3"/>
        </w:rPr>
        <w:t>Простейшие приемы поиска информации: по кл</w:t>
      </w:r>
      <w:r w:rsidR="00321C60">
        <w:rPr>
          <w:bCs/>
          <w:color w:val="000000"/>
          <w:spacing w:val="-3"/>
        </w:rPr>
        <w:t>ючевым словам, каталогам.</w:t>
      </w:r>
      <w:r w:rsidR="00C77F41" w:rsidRPr="00C77F41">
        <w:rPr>
          <w:bCs/>
          <w:color w:val="000000"/>
          <w:spacing w:val="-3"/>
        </w:rPr>
        <w:t xml:space="preserve">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(СD).</w:t>
      </w:r>
    </w:p>
    <w:p w:rsidR="00C77F41" w:rsidRDefault="000322FF" w:rsidP="00C55D14">
      <w:pPr>
        <w:shd w:val="clear" w:color="auto" w:fill="FFFFFF"/>
        <w:jc w:val="both"/>
        <w:rPr>
          <w:bCs/>
          <w:color w:val="000000"/>
          <w:spacing w:val="-3"/>
        </w:rPr>
      </w:pPr>
      <w:r>
        <w:rPr>
          <w:bCs/>
          <w:color w:val="000000"/>
          <w:spacing w:val="-3"/>
        </w:rPr>
        <w:lastRenderedPageBreak/>
        <w:t xml:space="preserve">       </w:t>
      </w:r>
      <w:r w:rsidR="00C77F41" w:rsidRPr="00C77F41">
        <w:rPr>
          <w:bCs/>
          <w:color w:val="000000"/>
          <w:spacing w:val="-3"/>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w:t>
      </w:r>
    </w:p>
    <w:p w:rsidR="006A251B" w:rsidRDefault="006A251B" w:rsidP="00C55D14">
      <w:pPr>
        <w:shd w:val="clear" w:color="auto" w:fill="FFFFFF"/>
        <w:jc w:val="both"/>
        <w:rPr>
          <w:bCs/>
          <w:color w:val="000000"/>
          <w:spacing w:val="-3"/>
        </w:rPr>
      </w:pPr>
    </w:p>
    <w:p w:rsidR="006A251B" w:rsidRPr="006A251B" w:rsidRDefault="00322AE2" w:rsidP="00C55D14">
      <w:pPr>
        <w:shd w:val="clear" w:color="auto" w:fill="FFFFFF"/>
        <w:jc w:val="both"/>
        <w:rPr>
          <w:b/>
          <w:bCs/>
          <w:color w:val="000000"/>
          <w:spacing w:val="-3"/>
        </w:rPr>
      </w:pPr>
      <w:r>
        <w:rPr>
          <w:b/>
          <w:bCs/>
          <w:color w:val="000000"/>
          <w:spacing w:val="-3"/>
        </w:rPr>
        <w:t xml:space="preserve">                                                                                                                                 </w:t>
      </w:r>
      <w:r w:rsidR="006A251B" w:rsidRPr="006A251B">
        <w:rPr>
          <w:b/>
          <w:bCs/>
          <w:color w:val="000000"/>
          <w:spacing w:val="-3"/>
        </w:rPr>
        <w:t>1 класс</w:t>
      </w:r>
    </w:p>
    <w:p w:rsidR="00321C60" w:rsidRPr="00321C60" w:rsidRDefault="00321C60" w:rsidP="00C55D14">
      <w:pPr>
        <w:shd w:val="clear" w:color="auto" w:fill="FFFFFF"/>
        <w:jc w:val="both"/>
        <w:rPr>
          <w:b/>
          <w:bCs/>
          <w:color w:val="000000"/>
          <w:spacing w:val="-3"/>
        </w:rPr>
      </w:pP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596C70">
        <w:rPr>
          <w:b/>
          <w:bCs/>
          <w:color w:val="000000"/>
          <w:spacing w:val="-3"/>
        </w:rPr>
        <w:t xml:space="preserve">Давайте познакомимся </w:t>
      </w:r>
      <w:r w:rsidR="00D97D8A">
        <w:rPr>
          <w:b/>
          <w:bCs/>
          <w:color w:val="000000"/>
          <w:spacing w:val="-3"/>
        </w:rPr>
        <w:t>(3</w:t>
      </w:r>
      <w:r w:rsidR="00C77F41" w:rsidRPr="00321C60">
        <w:rPr>
          <w:b/>
          <w:bCs/>
          <w:color w:val="000000"/>
          <w:spacing w:val="-3"/>
        </w:rPr>
        <w:t xml:space="preserve"> ч) </w:t>
      </w:r>
    </w:p>
    <w:p w:rsidR="00C77F41" w:rsidRPr="0097095A" w:rsidRDefault="00D97D8A" w:rsidP="00C55D14">
      <w:pPr>
        <w:shd w:val="clear" w:color="auto" w:fill="FFFFFF"/>
        <w:jc w:val="both"/>
        <w:rPr>
          <w:b/>
          <w:bCs/>
          <w:color w:val="000000"/>
          <w:spacing w:val="-3"/>
        </w:rPr>
      </w:pPr>
      <w:r w:rsidRPr="0097095A">
        <w:rPr>
          <w:b/>
          <w:bCs/>
          <w:color w:val="000000"/>
          <w:spacing w:val="-3"/>
        </w:rPr>
        <w:t>Как работать с учебником (1ч)</w:t>
      </w:r>
    </w:p>
    <w:p w:rsidR="00D97D8A" w:rsidRDefault="00C77F41" w:rsidP="00C55D14">
      <w:pPr>
        <w:shd w:val="clear" w:color="auto" w:fill="FFFFFF"/>
        <w:jc w:val="both"/>
        <w:rPr>
          <w:bCs/>
          <w:color w:val="000000"/>
          <w:spacing w:val="-3"/>
        </w:rPr>
      </w:pPr>
      <w:r w:rsidRPr="00C77F41">
        <w:rPr>
          <w:bCs/>
          <w:color w:val="000000"/>
          <w:spacing w:val="-3"/>
        </w:rPr>
        <w:t>Знакомство с учебником и рабочей тетрадью, условными обозначениями, критериями оценки изделия по разным основаниям.</w:t>
      </w:r>
    </w:p>
    <w:p w:rsidR="00D97D8A" w:rsidRPr="0097095A" w:rsidRDefault="00C77F41" w:rsidP="00C55D14">
      <w:pPr>
        <w:shd w:val="clear" w:color="auto" w:fill="FFFFFF"/>
        <w:jc w:val="both"/>
        <w:rPr>
          <w:b/>
          <w:bCs/>
          <w:color w:val="000000"/>
          <w:spacing w:val="-3"/>
        </w:rPr>
      </w:pPr>
      <w:r w:rsidRPr="0097095A">
        <w:rPr>
          <w:b/>
          <w:bCs/>
          <w:color w:val="000000"/>
          <w:spacing w:val="-3"/>
        </w:rPr>
        <w:t xml:space="preserve"> Я и мои друзья</w:t>
      </w:r>
      <w:r w:rsidR="00D97D8A" w:rsidRPr="0097095A">
        <w:rPr>
          <w:b/>
          <w:bCs/>
          <w:color w:val="000000"/>
          <w:spacing w:val="-3"/>
        </w:rPr>
        <w:t>.(1)</w:t>
      </w:r>
    </w:p>
    <w:p w:rsidR="00C77F41" w:rsidRPr="00C77F41" w:rsidRDefault="00C77F41" w:rsidP="00C55D14">
      <w:pPr>
        <w:shd w:val="clear" w:color="auto" w:fill="FFFFFF"/>
        <w:jc w:val="both"/>
        <w:rPr>
          <w:bCs/>
          <w:color w:val="000000"/>
          <w:spacing w:val="-3"/>
        </w:rPr>
      </w:pPr>
      <w:r w:rsidRPr="00C77F41">
        <w:rPr>
          <w:bCs/>
          <w:color w:val="000000"/>
          <w:spacing w:val="-3"/>
        </w:rPr>
        <w:t>Знакомство с соседом по парте, сбор информации о круге его интересов, осмысление собственных интересов и предпочтений и заполнение анкеты</w:t>
      </w:r>
      <w:r w:rsidR="00596C70">
        <w:rPr>
          <w:bCs/>
          <w:color w:val="000000"/>
          <w:spacing w:val="-3"/>
        </w:rPr>
        <w:t>.Материалы и инструменты .</w:t>
      </w:r>
      <w:r w:rsidRPr="00C77F41">
        <w:rPr>
          <w:bCs/>
          <w:color w:val="000000"/>
          <w:spacing w:val="-3"/>
        </w:rPr>
        <w:t>Знакомство с понятиями: материалы, инструменты. Организация рабочего места.Рабочее место. Подготовка рабочего места. Размещение инструментов и материалов. Уборка рабочего места.</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Что такое технология (1 ч) </w:t>
      </w:r>
    </w:p>
    <w:p w:rsidR="00C77F41" w:rsidRPr="00C77F41" w:rsidRDefault="00C77F41" w:rsidP="00C55D14">
      <w:pPr>
        <w:shd w:val="clear" w:color="auto" w:fill="FFFFFF"/>
        <w:jc w:val="both"/>
        <w:rPr>
          <w:bCs/>
          <w:color w:val="000000"/>
          <w:spacing w:val="-3"/>
        </w:rPr>
      </w:pPr>
      <w:r w:rsidRPr="00C77F41">
        <w:rPr>
          <w:bCs/>
          <w:color w:val="000000"/>
          <w:spacing w:val="-3"/>
        </w:rPr>
        <w:t>Знакомство со значением слова «технология» (названия предмета и процесса изготовления изделия). Осмысление освоенных умений.Понятие: технология.</w:t>
      </w: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D97D8A">
        <w:rPr>
          <w:b/>
          <w:bCs/>
          <w:color w:val="000000"/>
          <w:spacing w:val="-3"/>
        </w:rPr>
        <w:t>Человек и земля (19</w:t>
      </w:r>
      <w:r w:rsidR="00C77F41" w:rsidRPr="00321C60">
        <w:rPr>
          <w:b/>
          <w:bCs/>
          <w:color w:val="000000"/>
          <w:spacing w:val="-3"/>
        </w:rPr>
        <w:t xml:space="preserve">ч)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Природный материал(1 ч) </w:t>
      </w:r>
    </w:p>
    <w:p w:rsidR="00C77F41" w:rsidRPr="00C77F41" w:rsidRDefault="00C77F41" w:rsidP="00C55D14">
      <w:pPr>
        <w:shd w:val="clear" w:color="auto" w:fill="FFFFFF"/>
        <w:jc w:val="both"/>
        <w:rPr>
          <w:bCs/>
          <w:color w:val="000000"/>
          <w:spacing w:val="-3"/>
        </w:rPr>
      </w:pPr>
      <w:r w:rsidRPr="00C77F41">
        <w:rPr>
          <w:bCs/>
          <w:color w:val="000000"/>
          <w:spacing w:val="-3"/>
        </w:rPr>
        <w:t>Виды природных материалов. Подготовка природных материалов к работе, приёмы и способы работы с ними. Сбор, сортировка, сушка под прессом и хранение природного материала.</w:t>
      </w:r>
      <w:r w:rsidR="000322FF">
        <w:rPr>
          <w:bCs/>
          <w:color w:val="000000"/>
          <w:spacing w:val="-3"/>
        </w:rPr>
        <w:t xml:space="preserve"> </w:t>
      </w:r>
      <w:r w:rsidRPr="00C77F41">
        <w:rPr>
          <w:bCs/>
          <w:color w:val="000000"/>
          <w:spacing w:val="-3"/>
        </w:rPr>
        <w:t>Выполнение аппликации по заданному образцу. Понятия: аппликация, пресс, природные материалы, план выполнения работы. Изделие: «Аппликация из листьев».</w:t>
      </w:r>
    </w:p>
    <w:p w:rsidR="00C77F41" w:rsidRPr="0097095A" w:rsidRDefault="00C77F41" w:rsidP="00C55D14">
      <w:pPr>
        <w:shd w:val="clear" w:color="auto" w:fill="FFFFFF"/>
        <w:jc w:val="both"/>
        <w:rPr>
          <w:b/>
          <w:bCs/>
          <w:color w:val="000000"/>
          <w:spacing w:val="-3"/>
        </w:rPr>
      </w:pPr>
      <w:r w:rsidRPr="0097095A">
        <w:rPr>
          <w:b/>
          <w:bCs/>
          <w:color w:val="000000"/>
          <w:spacing w:val="-3"/>
        </w:rPr>
        <w:t>Пла</w:t>
      </w:r>
      <w:r w:rsidR="00311F4D" w:rsidRPr="0097095A">
        <w:rPr>
          <w:b/>
          <w:bCs/>
          <w:color w:val="000000"/>
          <w:spacing w:val="-3"/>
        </w:rPr>
        <w:t>стилин(2</w:t>
      </w:r>
      <w:r w:rsidRPr="0097095A">
        <w:rPr>
          <w:b/>
          <w:bCs/>
          <w:color w:val="000000"/>
          <w:spacing w:val="-3"/>
        </w:rPr>
        <w:t xml:space="preserve"> ч) </w:t>
      </w:r>
    </w:p>
    <w:p w:rsidR="00C77F41" w:rsidRPr="00C77F41" w:rsidRDefault="00C77F41" w:rsidP="00C55D14">
      <w:pPr>
        <w:shd w:val="clear" w:color="auto" w:fill="FFFFFF"/>
        <w:jc w:val="both"/>
        <w:rPr>
          <w:bCs/>
          <w:color w:val="000000"/>
          <w:spacing w:val="-3"/>
        </w:rPr>
      </w:pPr>
      <w:r w:rsidRPr="00C77F41">
        <w:rPr>
          <w:bCs/>
          <w:color w:val="000000"/>
          <w:spacing w:val="-3"/>
        </w:rPr>
        <w:t>Знакомство со свойствами пластилина. Инструменты, используемые при работе с пластилином. Приёмы работы с пластилином.</w:t>
      </w:r>
      <w:r w:rsidR="000322FF">
        <w:rPr>
          <w:bCs/>
          <w:color w:val="000000"/>
          <w:spacing w:val="-3"/>
        </w:rPr>
        <w:t xml:space="preserve">  </w:t>
      </w:r>
      <w:r w:rsidRPr="00C77F41">
        <w:rPr>
          <w:bCs/>
          <w:color w:val="000000"/>
          <w:spacing w:val="-3"/>
        </w:rPr>
        <w:t xml:space="preserve">Выполнение аппликации из пластилина. Использование рубрики «Вопросы юного технолога» для организации своей деятельности и её рефлексии. Понятия: эскиз, сборка. Изделие: аппликация из пластилина «Ромашковая поляна». </w:t>
      </w:r>
    </w:p>
    <w:p w:rsidR="00C77F41" w:rsidRPr="00C77F41" w:rsidRDefault="00C77F41" w:rsidP="00C55D14">
      <w:pPr>
        <w:shd w:val="clear" w:color="auto" w:fill="FFFFFF"/>
        <w:jc w:val="both"/>
        <w:rPr>
          <w:bCs/>
          <w:color w:val="000000"/>
          <w:spacing w:val="-3"/>
        </w:rPr>
      </w:pPr>
      <w:r w:rsidRPr="00C77F41">
        <w:rPr>
          <w:bCs/>
          <w:color w:val="000000"/>
          <w:spacing w:val="-3"/>
        </w:rPr>
        <w:t>Изготовление изделия из природного материала с использованием техники соединения пластилином. Составление тематической композиции. Понятие: композиция. Изделие: «Мудрая сова».</w:t>
      </w:r>
    </w:p>
    <w:p w:rsidR="00C77F41" w:rsidRPr="0097095A" w:rsidRDefault="00311F4D" w:rsidP="00C55D14">
      <w:pPr>
        <w:shd w:val="clear" w:color="auto" w:fill="FFFFFF"/>
        <w:jc w:val="both"/>
        <w:rPr>
          <w:b/>
          <w:bCs/>
          <w:color w:val="000000"/>
          <w:spacing w:val="-3"/>
        </w:rPr>
      </w:pPr>
      <w:r w:rsidRPr="0097095A">
        <w:rPr>
          <w:b/>
          <w:bCs/>
          <w:color w:val="000000"/>
          <w:spacing w:val="-3"/>
        </w:rPr>
        <w:t>Растения (2</w:t>
      </w:r>
      <w:r w:rsidR="00C77F41" w:rsidRPr="0097095A">
        <w:rPr>
          <w:b/>
          <w:bCs/>
          <w:color w:val="000000"/>
          <w:spacing w:val="-3"/>
        </w:rPr>
        <w:t xml:space="preserve">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Использование растений человеком. Знакомство с частями растений. Знакомство с профессиями, связанными с земледелием. Получение и сушка семян. Понятие: земледелие. Изделие: «Получение и сушка семян». </w:t>
      </w:r>
    </w:p>
    <w:p w:rsidR="00C77F41" w:rsidRPr="00C77F41" w:rsidRDefault="00C77F41" w:rsidP="00C55D14">
      <w:pPr>
        <w:shd w:val="clear" w:color="auto" w:fill="FFFFFF"/>
        <w:jc w:val="both"/>
        <w:rPr>
          <w:bCs/>
          <w:color w:val="000000"/>
          <w:spacing w:val="-3"/>
        </w:rPr>
      </w:pPr>
      <w:r w:rsidRPr="00C77F41">
        <w:rPr>
          <w:bCs/>
          <w:color w:val="000000"/>
          <w:spacing w:val="-3"/>
        </w:rPr>
        <w:t>Проект «Осенний урожай» Осмысление этапов проектной деятельности (на практическом уровне). Использование рубрики «Вопросы юного технолога» для организации проектной деятельности. Приобретение первичных навыков работы над проектом под руководством учителя. Отработка приёмов работы с пластилином, навыков использования инструментов. Понятие: проект. Изделие: «Овощи из пластилина».</w:t>
      </w:r>
    </w:p>
    <w:p w:rsidR="00C77F41" w:rsidRPr="0097095A" w:rsidRDefault="00311F4D" w:rsidP="00C55D14">
      <w:pPr>
        <w:shd w:val="clear" w:color="auto" w:fill="FFFFFF"/>
        <w:jc w:val="both"/>
        <w:rPr>
          <w:b/>
          <w:bCs/>
          <w:color w:val="000000"/>
          <w:spacing w:val="-3"/>
        </w:rPr>
      </w:pPr>
      <w:r w:rsidRPr="0097095A">
        <w:rPr>
          <w:b/>
          <w:bCs/>
          <w:color w:val="000000"/>
          <w:spacing w:val="-3"/>
        </w:rPr>
        <w:t>Бумага (2</w:t>
      </w:r>
      <w:r w:rsidR="00C77F41" w:rsidRPr="0097095A">
        <w:rPr>
          <w:b/>
          <w:bCs/>
          <w:color w:val="000000"/>
          <w:spacing w:val="-3"/>
        </w:rPr>
        <w:t xml:space="preserve"> ч) </w:t>
      </w:r>
    </w:p>
    <w:p w:rsidR="00311F4D" w:rsidRDefault="00C77F41" w:rsidP="00C55D14">
      <w:pPr>
        <w:shd w:val="clear" w:color="auto" w:fill="FFFFFF"/>
        <w:jc w:val="both"/>
        <w:rPr>
          <w:bCs/>
          <w:color w:val="000000"/>
          <w:spacing w:val="-3"/>
        </w:rPr>
      </w:pPr>
      <w:r w:rsidRPr="00C77F41">
        <w:rPr>
          <w:bCs/>
          <w:color w:val="000000"/>
          <w:spacing w:val="-3"/>
        </w:rPr>
        <w:t xml:space="preserve">Знакомство с видами и свойствами бумаги. Приёмы и способы работы с бумагой. Правила безопасной работы ножницами. Знакомство с правилами разметки при помощи шаблона и сгибанием, соединение деталей изделия при помощи клея. Составление симметричного орнамента из геометрических фигур.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использованием бумаги и правилами экономного её расходования. Понятия: шаблон, симметрия, правила безопасной работы. Изделия: «Волшебные фигуры», «Закладка из бумаги»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Насекомые (1 ч) </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 xml:space="preserve">Знакомство с видами насекомых. Использование человеком продуктов жизнедеятельности пчёл. Составление плана изготовления изделия по образцу на слайдах. Изготовление изделия из различных материалов (природные, бросовые материалы, пластилин, краски). Изделие: «Пчёлы и соты»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Дикие животные (1 ч) </w:t>
      </w:r>
    </w:p>
    <w:p w:rsidR="00C77F41" w:rsidRPr="00C77F41" w:rsidRDefault="00C77F41" w:rsidP="00C55D14">
      <w:pPr>
        <w:shd w:val="clear" w:color="auto" w:fill="FFFFFF"/>
        <w:jc w:val="both"/>
        <w:rPr>
          <w:bCs/>
          <w:color w:val="000000"/>
          <w:spacing w:val="-3"/>
        </w:rPr>
      </w:pPr>
      <w:r w:rsidRPr="00C77F41">
        <w:rPr>
          <w:bCs/>
          <w:color w:val="000000"/>
          <w:spacing w:val="-3"/>
        </w:rPr>
        <w:t>Виды диких животных. Знакомство с техникой коллаж. Изготовление аппликации из журнальных вырезок в технике коллаж. Знакомство с правилами работы в паре. Проект «Дикие животные». Изделие: «Коллаж».</w:t>
      </w:r>
    </w:p>
    <w:p w:rsidR="00C77F41" w:rsidRPr="0097095A" w:rsidRDefault="00311F4D" w:rsidP="00C55D14">
      <w:pPr>
        <w:shd w:val="clear" w:color="auto" w:fill="FFFFFF"/>
        <w:jc w:val="both"/>
        <w:rPr>
          <w:b/>
          <w:bCs/>
          <w:color w:val="000000"/>
          <w:spacing w:val="-3"/>
        </w:rPr>
      </w:pPr>
      <w:r w:rsidRPr="0097095A">
        <w:rPr>
          <w:b/>
          <w:bCs/>
          <w:color w:val="000000"/>
          <w:spacing w:val="-3"/>
        </w:rPr>
        <w:t>Новый год(2</w:t>
      </w:r>
      <w:r w:rsidR="00C77F41" w:rsidRPr="0097095A">
        <w:rPr>
          <w:b/>
          <w:bCs/>
          <w:color w:val="000000"/>
          <w:spacing w:val="-3"/>
        </w:rPr>
        <w:t xml:space="preserve"> ч) </w:t>
      </w:r>
    </w:p>
    <w:p w:rsidR="00311F4D" w:rsidRDefault="00C77F41" w:rsidP="00C55D14">
      <w:pPr>
        <w:shd w:val="clear" w:color="auto" w:fill="FFFFFF"/>
        <w:jc w:val="both"/>
        <w:rPr>
          <w:bCs/>
          <w:color w:val="000000"/>
          <w:spacing w:val="-3"/>
        </w:rPr>
      </w:pPr>
      <w:r w:rsidRPr="00C77F41">
        <w:rPr>
          <w:bCs/>
          <w:color w:val="000000"/>
          <w:spacing w:val="-3"/>
        </w:rPr>
        <w:t>Проект «Украшаем класс к Новому году» Освоение проектной деятельности: работа в парах, распределение ролей, представление работы классу, оценка готового изделия. Подбор необходимых инструментов и материалов. Выполнение разметки деталей по шаблону. Соединение деталей изделия при помощи клея. Изготовление ёлочной игрушки из полосок цветной бумаги. Раскрой бумаги без ножниц (обрыв по контуру).</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Приклеивание бумажного изделия мыльным раствором к стеклу. Изделия: «Украшение на ёлку», «Украшение на окно»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Домашние животные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Виды домашних животных. Значение домашних животных в жизни человека. Изготовление фигурок домашних животных из пластилина. Закрепление навыков работы с пластилином. Изделие: «Котёнок»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Такие разные дома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видами домов и материалами, применяемыми при их постройке. Практическая работа по определению свойств гофрированного картона. Изготовление макета дома с использованием гофрированного картона и природных материалов. Понятия: макет, гофрированный картон. Изделие: «Домик из веток» </w:t>
      </w:r>
    </w:p>
    <w:p w:rsidR="00C77F41" w:rsidRPr="0097095A" w:rsidRDefault="008C2052" w:rsidP="00C55D14">
      <w:pPr>
        <w:shd w:val="clear" w:color="auto" w:fill="FFFFFF"/>
        <w:jc w:val="both"/>
        <w:rPr>
          <w:b/>
          <w:bCs/>
          <w:color w:val="000000"/>
          <w:spacing w:val="-3"/>
        </w:rPr>
      </w:pPr>
      <w:r w:rsidRPr="0097095A">
        <w:rPr>
          <w:b/>
          <w:bCs/>
          <w:color w:val="000000"/>
          <w:spacing w:val="-3"/>
        </w:rPr>
        <w:t>Посуда (1</w:t>
      </w:r>
      <w:r w:rsidR="00C77F41" w:rsidRPr="0097095A">
        <w:rPr>
          <w:b/>
          <w:bCs/>
          <w:color w:val="000000"/>
          <w:spacing w:val="-3"/>
        </w:rPr>
        <w:t xml:space="preserve"> ч) </w:t>
      </w:r>
    </w:p>
    <w:p w:rsidR="00C77F41" w:rsidRPr="00C77F41" w:rsidRDefault="00C77F41" w:rsidP="00C55D14">
      <w:pPr>
        <w:shd w:val="clear" w:color="auto" w:fill="FFFFFF"/>
        <w:jc w:val="both"/>
        <w:rPr>
          <w:bCs/>
          <w:color w:val="000000"/>
          <w:spacing w:val="-3"/>
        </w:rPr>
      </w:pPr>
      <w:r w:rsidRPr="00C77F41">
        <w:rPr>
          <w:bCs/>
          <w:color w:val="000000"/>
          <w:spacing w:val="-3"/>
        </w:rPr>
        <w:t>Знакомство с видами посуды и материалами, из которых её изготавливают. Использование посуды. Сервировка стола и правила поведения за столом при чаепитии. Понятия сервировка,</w:t>
      </w:r>
      <w:r w:rsidR="00311F4D">
        <w:rPr>
          <w:bCs/>
          <w:color w:val="000000"/>
          <w:spacing w:val="-3"/>
        </w:rPr>
        <w:t xml:space="preserve"> сервиз. Проект «Чайный сервиз»</w:t>
      </w:r>
      <w:r w:rsidR="008C2052">
        <w:rPr>
          <w:bCs/>
          <w:color w:val="000000"/>
          <w:spacing w:val="-3"/>
        </w:rPr>
        <w:t>.</w:t>
      </w:r>
      <w:r w:rsidRPr="00C77F41">
        <w:rPr>
          <w:bCs/>
          <w:color w:val="000000"/>
          <w:spacing w:val="-3"/>
        </w:rPr>
        <w:t xml:space="preserve">Изготовление разных изделий по одной технологии из пластилина. Работа в группах при изготовлении изделий для чайного сервиза. Изделия: «Чашка», «Чайник», «Сахарница»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Свет в доме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разнообразием осветительных приборов в доме. Сравнение старинных и современных способов освещения жилища. Изготовление модели торшера, закрепление навыков вырезания окружности. Знакомство с правилами безопасной работы шилом. Изделие: «Торшер»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Мебель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видами мебели и материалами, которые необходимы для её изготовления. Освоение правил самообслуживания (уборка комнаты и уход за мебелью). Изготовление модели стула из гофрированного картона. Отделка изделия по собственному замыслу. Изделие: «Стул» </w:t>
      </w:r>
    </w:p>
    <w:p w:rsidR="00C77F41" w:rsidRPr="0097095A" w:rsidRDefault="00311F4D" w:rsidP="00C55D14">
      <w:pPr>
        <w:shd w:val="clear" w:color="auto" w:fill="FFFFFF"/>
        <w:jc w:val="both"/>
        <w:rPr>
          <w:b/>
          <w:bCs/>
          <w:color w:val="000000"/>
          <w:spacing w:val="-3"/>
        </w:rPr>
      </w:pPr>
      <w:r w:rsidRPr="0097095A">
        <w:rPr>
          <w:b/>
          <w:bCs/>
          <w:color w:val="000000"/>
          <w:spacing w:val="-3"/>
        </w:rPr>
        <w:t>Одежда, ткань, нитки (2</w:t>
      </w:r>
      <w:r w:rsidR="00C77F41" w:rsidRPr="0097095A">
        <w:rPr>
          <w:b/>
          <w:bCs/>
          <w:color w:val="000000"/>
          <w:spacing w:val="-3"/>
        </w:rPr>
        <w:t xml:space="preserve"> ч) </w:t>
      </w:r>
    </w:p>
    <w:p w:rsidR="00C77F41" w:rsidRPr="00C77F41" w:rsidRDefault="00C77F41" w:rsidP="00C55D14">
      <w:pPr>
        <w:shd w:val="clear" w:color="auto" w:fill="FFFFFF"/>
        <w:jc w:val="both"/>
        <w:rPr>
          <w:bCs/>
          <w:color w:val="000000"/>
          <w:spacing w:val="-3"/>
        </w:rPr>
      </w:pPr>
      <w:r w:rsidRPr="00C77F41">
        <w:rPr>
          <w:bCs/>
          <w:color w:val="000000"/>
          <w:spacing w:val="-3"/>
        </w:rPr>
        <w:t>Знакомство с видами одежды, её назначением и материалами, из которых её изготавливают. Способы создания одежды. Виды тканей и нитей, их состав, свойства, назначение и применение в быту и на производстве. Создание разных видов кукол из ниток по одной технологии. Понятия: выкройка, мо</w:t>
      </w:r>
      <w:r w:rsidR="00311F4D">
        <w:rPr>
          <w:bCs/>
          <w:color w:val="000000"/>
          <w:spacing w:val="-3"/>
        </w:rPr>
        <w:t>дель. Изделие: «Кукла из ниток»</w:t>
      </w:r>
    </w:p>
    <w:p w:rsidR="00C77F41" w:rsidRPr="00C77F41" w:rsidRDefault="006441FC" w:rsidP="00C55D14">
      <w:pPr>
        <w:shd w:val="clear" w:color="auto" w:fill="FFFFFF"/>
        <w:jc w:val="both"/>
        <w:rPr>
          <w:bCs/>
          <w:color w:val="000000"/>
          <w:spacing w:val="-3"/>
        </w:rPr>
      </w:pPr>
      <w:r>
        <w:rPr>
          <w:bCs/>
          <w:color w:val="000000"/>
          <w:spacing w:val="-3"/>
        </w:rPr>
        <w:t>Учимся шить .</w:t>
      </w:r>
      <w:r w:rsidR="00C77F41" w:rsidRPr="00C77F41">
        <w:rPr>
          <w:bCs/>
          <w:color w:val="000000"/>
          <w:spacing w:val="-3"/>
        </w:rPr>
        <w:t xml:space="preserve"> Знакомство с правилами работы иглой. Освоение строчки прямых стежков, строчки стежков с перевивом змейкой, строчки стежков с перевивом спиралью. Пришивание пуговицы с двумя и четырьмя отверстиями. Использование разных видов стежков для оформления изделия.Оформле</w:t>
      </w:r>
      <w:r w:rsidR="00D97D8A">
        <w:rPr>
          <w:bCs/>
          <w:color w:val="000000"/>
          <w:spacing w:val="-3"/>
        </w:rPr>
        <w:t>ние игрушки при помощи пуговиц .</w:t>
      </w:r>
      <w:r w:rsidR="00C77F41" w:rsidRPr="00C77F41">
        <w:rPr>
          <w:bCs/>
          <w:color w:val="000000"/>
          <w:spacing w:val="-3"/>
        </w:rPr>
        <w:t xml:space="preserve">Изделия: «Строчкапрямых стежков», «Строчка стежков с перевивом змейкой», «Строчка стежков с перевивом спиралью», «Закладка с вышивкой», «Пришиваем пуговицу с двумя отверстиями», «Медвежонок»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Передвижение по земле (1 ч) </w:t>
      </w:r>
    </w:p>
    <w:p w:rsidR="000322FF" w:rsidRDefault="00C77F41" w:rsidP="00C55D14">
      <w:pPr>
        <w:shd w:val="clear" w:color="auto" w:fill="FFFFFF"/>
        <w:jc w:val="both"/>
        <w:rPr>
          <w:bCs/>
          <w:color w:val="000000"/>
          <w:spacing w:val="-3"/>
        </w:rPr>
      </w:pPr>
      <w:r w:rsidRPr="00C77F41">
        <w:rPr>
          <w:bCs/>
          <w:color w:val="000000"/>
          <w:spacing w:val="-3"/>
        </w:rPr>
        <w:t xml:space="preserve">Знакомство со средствами передвижения в различных климатических условиях. Значение средств передвижения в жизни человека. Знакомство с конструктором, его деталями и приёмами соединения деталей. Изготовление из конструктора модели тачки. Изделие: «Тачка» </w:t>
      </w:r>
    </w:p>
    <w:p w:rsidR="000322FF" w:rsidRPr="00C77F41" w:rsidRDefault="000322FF" w:rsidP="00C55D14">
      <w:pPr>
        <w:shd w:val="clear" w:color="auto" w:fill="FFFFFF"/>
        <w:jc w:val="both"/>
        <w:rPr>
          <w:bCs/>
          <w:color w:val="000000"/>
          <w:spacing w:val="-3"/>
        </w:rPr>
      </w:pPr>
    </w:p>
    <w:p w:rsidR="00C77F41" w:rsidRPr="00321C60" w:rsidRDefault="00322AE2" w:rsidP="00C55D14">
      <w:pPr>
        <w:shd w:val="clear" w:color="auto" w:fill="FFFFFF"/>
        <w:jc w:val="both"/>
        <w:rPr>
          <w:b/>
          <w:bCs/>
          <w:color w:val="000000"/>
          <w:spacing w:val="-3"/>
        </w:rPr>
      </w:pPr>
      <w:r>
        <w:rPr>
          <w:b/>
          <w:bCs/>
          <w:color w:val="000000"/>
          <w:spacing w:val="-3"/>
        </w:rPr>
        <w:lastRenderedPageBreak/>
        <w:t xml:space="preserve">                                                                                                           </w:t>
      </w:r>
      <w:r w:rsidR="006441FC">
        <w:rPr>
          <w:b/>
          <w:bCs/>
          <w:color w:val="000000"/>
          <w:spacing w:val="-3"/>
        </w:rPr>
        <w:t>Человек и вода (2</w:t>
      </w:r>
      <w:r w:rsidR="00C77F41" w:rsidRPr="00321C60">
        <w:rPr>
          <w:b/>
          <w:bCs/>
          <w:color w:val="000000"/>
          <w:spacing w:val="-3"/>
        </w:rPr>
        <w:t xml:space="preserve"> ч) </w:t>
      </w:r>
    </w:p>
    <w:p w:rsidR="006441FC" w:rsidRPr="0097095A" w:rsidRDefault="00C77F41" w:rsidP="00C55D14">
      <w:pPr>
        <w:shd w:val="clear" w:color="auto" w:fill="FFFFFF"/>
        <w:jc w:val="both"/>
        <w:rPr>
          <w:b/>
          <w:bCs/>
          <w:color w:val="000000"/>
          <w:spacing w:val="-3"/>
        </w:rPr>
      </w:pPr>
      <w:r w:rsidRPr="0097095A">
        <w:rPr>
          <w:b/>
          <w:bCs/>
          <w:color w:val="000000"/>
          <w:spacing w:val="-3"/>
        </w:rPr>
        <w:t xml:space="preserve">Вода в жизни человека. Вода в жизни растений (1 ч) </w:t>
      </w:r>
    </w:p>
    <w:p w:rsidR="00D97D8A" w:rsidRDefault="00C77F41" w:rsidP="00C55D14">
      <w:pPr>
        <w:shd w:val="clear" w:color="auto" w:fill="FFFFFF"/>
        <w:jc w:val="both"/>
        <w:rPr>
          <w:bCs/>
          <w:color w:val="000000"/>
          <w:spacing w:val="-3"/>
        </w:rPr>
      </w:pPr>
      <w:r w:rsidRPr="00C77F41">
        <w:rPr>
          <w:bCs/>
          <w:color w:val="000000"/>
          <w:spacing w:val="-3"/>
        </w:rPr>
        <w:t xml:space="preserve">Осмысление значимости воды для человека и растений. Выращивание растений и уход за комнатными растениями. Правила ухода за комнатными растениями. Проведение эксперимента по определению всхожести семян. Проращивание семян. Понятие: рассада. Изделие: «Проращивание семян» </w:t>
      </w:r>
    </w:p>
    <w:p w:rsidR="00D97D8A" w:rsidRPr="0097095A" w:rsidRDefault="006441FC" w:rsidP="00C55D14">
      <w:pPr>
        <w:shd w:val="clear" w:color="auto" w:fill="FFFFFF"/>
        <w:jc w:val="both"/>
        <w:rPr>
          <w:b/>
          <w:bCs/>
          <w:color w:val="000000"/>
          <w:spacing w:val="-3"/>
        </w:rPr>
      </w:pPr>
      <w:r w:rsidRPr="0097095A">
        <w:rPr>
          <w:b/>
          <w:bCs/>
          <w:color w:val="000000"/>
          <w:spacing w:val="-3"/>
        </w:rPr>
        <w:t>Питьевая вода.</w:t>
      </w:r>
      <w:r w:rsidR="00D97D8A" w:rsidRPr="0097095A">
        <w:rPr>
          <w:b/>
          <w:bCs/>
          <w:color w:val="000000"/>
          <w:spacing w:val="-3"/>
        </w:rPr>
        <w:t>(1)</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Изготовление макета колодца из разных материалов (бумага и природные материалы). Анализ конструкции изделия, создание модели параллелепипеда при помощи шаблона развёртки и природного материала (палочек). Создание композиции на основе заданного в учебнике образца. Изделие: «Колодец»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Передвижение по воде(1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со значением водного транспорта для жизнедеятельности человека. Проект «Речной флот» Знакомство со способами сборки плота. Создание из бумаги модели плота. Создание фигуры цилиндрической формы из бумаги. Исследование различных материалов на плавучесть. Знакомство со способами и приёмами изготовления изделий в технике оригами. Сравнение способов изготовления плавательных средств (кораблика и плота) из различных материалов. Понятие: оригами. Изделия: «Кораблик из бумаги», «Плот» </w:t>
      </w:r>
    </w:p>
    <w:p w:rsidR="00C77F41" w:rsidRPr="00321C60" w:rsidRDefault="00C77F41" w:rsidP="00C55D14">
      <w:pPr>
        <w:shd w:val="clear" w:color="auto" w:fill="FFFFFF"/>
        <w:jc w:val="both"/>
        <w:rPr>
          <w:b/>
          <w:bCs/>
          <w:color w:val="000000"/>
          <w:spacing w:val="-3"/>
        </w:rPr>
      </w:pPr>
      <w:r w:rsidRPr="00321C60">
        <w:rPr>
          <w:b/>
          <w:bCs/>
          <w:color w:val="000000"/>
          <w:spacing w:val="-3"/>
        </w:rPr>
        <w:t xml:space="preserve"> </w:t>
      </w:r>
      <w:r w:rsidR="00322AE2">
        <w:rPr>
          <w:b/>
          <w:bCs/>
          <w:color w:val="000000"/>
          <w:spacing w:val="-3"/>
        </w:rPr>
        <w:t xml:space="preserve">                                                                                                           </w:t>
      </w:r>
      <w:r w:rsidRPr="00321C60">
        <w:rPr>
          <w:b/>
          <w:bCs/>
          <w:color w:val="000000"/>
          <w:spacing w:val="-3"/>
        </w:rPr>
        <w:t xml:space="preserve">Человек и воздух (3 ч)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Использование ветра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при помощи линейки (вычерчивание диагонали). Изготовление модели флюгера из бумаги. Оформление изделия по самостоятельному замыслу. Понятие: флюгер. Изделие: «Вертушка»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Полёты птиц(1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видами птиц. Закрепление навыков работы с бумагой. Знакомство со способом создания мозаики с использованием техники «рваная бумага». Знакомство со способами экономного расходования материала при выполнении техники «рваная бумага». Выполнение аппликации. Выполнение деталей для мозаики в группе. Понятие: мозаика. Изделие: «Попугай»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Полёты человека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видами летательных аппаратов. Моделирование. Изготовление моделей самолёта и парашюта. Закрепление умений работать с бумагой в технике оригами, размечать по шаблону. Оформление изделия по собственному замыслу. Понятие: летательный аппарат. Изделия: «Самолёт», «Парашют» </w:t>
      </w:r>
    </w:p>
    <w:p w:rsidR="00C77F41" w:rsidRPr="00321C60" w:rsidRDefault="00596C70" w:rsidP="00C55D14">
      <w:pPr>
        <w:shd w:val="clear" w:color="auto" w:fill="FFFFFF"/>
        <w:jc w:val="both"/>
        <w:rPr>
          <w:b/>
          <w:bCs/>
          <w:color w:val="000000"/>
          <w:spacing w:val="-3"/>
        </w:rPr>
      </w:pPr>
      <w:r>
        <w:rPr>
          <w:b/>
          <w:bCs/>
          <w:color w:val="000000"/>
          <w:spacing w:val="-3"/>
        </w:rPr>
        <w:t xml:space="preserve">  </w:t>
      </w:r>
      <w:r w:rsidR="00322AE2">
        <w:rPr>
          <w:b/>
          <w:bCs/>
          <w:color w:val="000000"/>
          <w:spacing w:val="-3"/>
        </w:rPr>
        <w:t xml:space="preserve">                                                                                                      </w:t>
      </w:r>
      <w:r>
        <w:rPr>
          <w:b/>
          <w:bCs/>
          <w:color w:val="000000"/>
          <w:spacing w:val="-3"/>
        </w:rPr>
        <w:t>Человек и информация (2</w:t>
      </w:r>
      <w:r w:rsidR="00C77F41" w:rsidRPr="00321C60">
        <w:rPr>
          <w:b/>
          <w:bCs/>
          <w:color w:val="000000"/>
          <w:spacing w:val="-3"/>
        </w:rPr>
        <w:t xml:space="preserve">ч)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Способы общения (1 ч) </w:t>
      </w:r>
    </w:p>
    <w:p w:rsidR="00C77F41" w:rsidRPr="00C77F41" w:rsidRDefault="00C77F41" w:rsidP="00C55D14">
      <w:pPr>
        <w:shd w:val="clear" w:color="auto" w:fill="FFFFFF"/>
        <w:jc w:val="both"/>
        <w:rPr>
          <w:bCs/>
          <w:color w:val="000000"/>
          <w:spacing w:val="-3"/>
        </w:rPr>
      </w:pPr>
      <w:r w:rsidRPr="00C77F41">
        <w:rPr>
          <w:bCs/>
          <w:color w:val="000000"/>
          <w:spacing w:val="-3"/>
        </w:rPr>
        <w:t>Изучение способов общения и получения информации.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(пиктограммы). Использование знаково-символической системы для передачи информации (кодирование, шифрование). Изделия: «Письмо на глиняной дощечке», «Зашифрованное письмо»</w:t>
      </w:r>
      <w:r w:rsidR="00596C70">
        <w:rPr>
          <w:bCs/>
          <w:color w:val="000000"/>
          <w:spacing w:val="-3"/>
        </w:rPr>
        <w:t>.</w:t>
      </w:r>
      <w:r w:rsidRPr="00C77F41">
        <w:rPr>
          <w:bCs/>
          <w:color w:val="000000"/>
          <w:spacing w:val="-3"/>
        </w:rPr>
        <w:t xml:space="preserve"> Важные телефо</w:t>
      </w:r>
      <w:r w:rsidR="00596C70">
        <w:rPr>
          <w:bCs/>
          <w:color w:val="000000"/>
          <w:spacing w:val="-3"/>
        </w:rPr>
        <w:t>нные номера. Правила движения.</w:t>
      </w:r>
      <w:r w:rsidRPr="00C77F41">
        <w:rPr>
          <w:bCs/>
          <w:color w:val="000000"/>
          <w:spacing w:val="-3"/>
        </w:rPr>
        <w:t xml:space="preserve">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Определение безопасного маршрута от дома до школы, его графическое отображение. Изделие: «Важные телефонные номера» </w:t>
      </w:r>
    </w:p>
    <w:p w:rsidR="00596C70" w:rsidRPr="0097095A" w:rsidRDefault="00596C70" w:rsidP="00C55D14">
      <w:pPr>
        <w:shd w:val="clear" w:color="auto" w:fill="FFFFFF"/>
        <w:jc w:val="both"/>
        <w:rPr>
          <w:b/>
          <w:bCs/>
          <w:color w:val="000000"/>
          <w:spacing w:val="-3"/>
        </w:rPr>
      </w:pPr>
      <w:r w:rsidRPr="0097095A">
        <w:rPr>
          <w:b/>
          <w:bCs/>
          <w:color w:val="000000"/>
          <w:spacing w:val="-3"/>
        </w:rPr>
        <w:t>Компьютер (1 ч)</w:t>
      </w:r>
    </w:p>
    <w:p w:rsidR="00D97D8A" w:rsidRDefault="00C77F41" w:rsidP="00C55D14">
      <w:pPr>
        <w:shd w:val="clear" w:color="auto" w:fill="FFFFFF"/>
        <w:jc w:val="both"/>
        <w:rPr>
          <w:bCs/>
          <w:color w:val="000000"/>
          <w:spacing w:val="-3"/>
        </w:rPr>
      </w:pPr>
      <w:r w:rsidRPr="00C77F41">
        <w:rPr>
          <w:bCs/>
          <w:color w:val="000000"/>
          <w:spacing w:val="-3"/>
        </w:rPr>
        <w:t xml:space="preserve">Изучение компьютера и его частей. Освоение правил пользования компьютером. Понятия: компьютер, Интернет </w:t>
      </w:r>
    </w:p>
    <w:p w:rsidR="00D97D8A" w:rsidRPr="00C77F41" w:rsidRDefault="00D97D8A" w:rsidP="00C55D14">
      <w:pPr>
        <w:shd w:val="clear" w:color="auto" w:fill="FFFFFF"/>
        <w:jc w:val="both"/>
        <w:rPr>
          <w:bCs/>
          <w:color w:val="000000"/>
          <w:spacing w:val="-3"/>
        </w:rPr>
      </w:pPr>
    </w:p>
    <w:p w:rsidR="00C77F41" w:rsidRPr="0097095A" w:rsidRDefault="00322AE2" w:rsidP="00C55D14">
      <w:pPr>
        <w:shd w:val="clear" w:color="auto" w:fill="FFFFFF"/>
        <w:jc w:val="both"/>
        <w:rPr>
          <w:b/>
          <w:bCs/>
          <w:color w:val="000000"/>
          <w:spacing w:val="-3"/>
        </w:rPr>
      </w:pPr>
      <w:r>
        <w:rPr>
          <w:b/>
          <w:bCs/>
          <w:color w:val="000000"/>
          <w:spacing w:val="-3"/>
        </w:rPr>
        <w:t xml:space="preserve">                                                                                                                             </w:t>
      </w:r>
      <w:r w:rsidR="006A251B" w:rsidRPr="006A251B">
        <w:rPr>
          <w:b/>
          <w:bCs/>
          <w:color w:val="000000"/>
          <w:spacing w:val="-3"/>
        </w:rPr>
        <w:t>2 класс</w:t>
      </w:r>
    </w:p>
    <w:p w:rsidR="00321C60" w:rsidRPr="00321C60" w:rsidRDefault="00322AE2" w:rsidP="00C55D14">
      <w:pPr>
        <w:shd w:val="clear" w:color="auto" w:fill="FFFFFF"/>
        <w:jc w:val="both"/>
        <w:rPr>
          <w:b/>
          <w:bCs/>
          <w:color w:val="000000"/>
          <w:spacing w:val="-3"/>
        </w:rPr>
      </w:pPr>
      <w:r>
        <w:rPr>
          <w:b/>
          <w:bCs/>
          <w:color w:val="000000"/>
          <w:spacing w:val="-3"/>
        </w:rPr>
        <w:t xml:space="preserve"> </w:t>
      </w:r>
    </w:p>
    <w:p w:rsidR="00C77F41" w:rsidRPr="00321C60" w:rsidRDefault="00322AE2" w:rsidP="00C55D14">
      <w:pPr>
        <w:shd w:val="clear" w:color="auto" w:fill="FFFFFF"/>
        <w:jc w:val="both"/>
        <w:rPr>
          <w:b/>
          <w:bCs/>
          <w:color w:val="000000"/>
          <w:spacing w:val="-3"/>
        </w:rPr>
      </w:pPr>
      <w:r>
        <w:rPr>
          <w:b/>
          <w:bCs/>
          <w:color w:val="000000"/>
          <w:spacing w:val="-3"/>
        </w:rPr>
        <w:lastRenderedPageBreak/>
        <w:t xml:space="preserve">                                                                                                         </w:t>
      </w:r>
      <w:r w:rsidR="00C77F41" w:rsidRPr="00321C60">
        <w:rPr>
          <w:b/>
          <w:bCs/>
          <w:color w:val="000000"/>
          <w:spacing w:val="-3"/>
        </w:rPr>
        <w:t xml:space="preserve">Как работать с учебником (1 час) </w:t>
      </w:r>
    </w:p>
    <w:p w:rsidR="00C77F41" w:rsidRDefault="00C77F41" w:rsidP="00C55D14">
      <w:pPr>
        <w:shd w:val="clear" w:color="auto" w:fill="FFFFFF"/>
        <w:jc w:val="both"/>
        <w:rPr>
          <w:bCs/>
          <w:color w:val="000000"/>
          <w:spacing w:val="-3"/>
        </w:rPr>
      </w:pPr>
      <w:r w:rsidRPr="00C77F41">
        <w:rPr>
          <w:bCs/>
          <w:color w:val="000000"/>
          <w:spacing w:val="-3"/>
        </w:rPr>
        <w:t xml:space="preserve">Здравствуй, дорогой друг. Знакомство с учебником и рабочей тетрадью, условными обозначениями, критериями оценки по разным основаниям. Материалы и инструменты. Рубрика «Вопросы юного технолога» </w:t>
      </w:r>
    </w:p>
    <w:p w:rsidR="0097095A" w:rsidRPr="00C77F41" w:rsidRDefault="0097095A" w:rsidP="00C55D14">
      <w:pPr>
        <w:shd w:val="clear" w:color="auto" w:fill="FFFFFF"/>
        <w:jc w:val="both"/>
        <w:rPr>
          <w:bCs/>
          <w:color w:val="000000"/>
          <w:spacing w:val="-3"/>
        </w:rPr>
      </w:pP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 xml:space="preserve">Человек и земля(23 часа)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Земледелие (1 час) </w:t>
      </w:r>
    </w:p>
    <w:p w:rsidR="00C77F41" w:rsidRPr="00C77F41" w:rsidRDefault="00C77F41" w:rsidP="00C55D14">
      <w:pPr>
        <w:shd w:val="clear" w:color="auto" w:fill="FFFFFF"/>
        <w:jc w:val="both"/>
        <w:rPr>
          <w:bCs/>
          <w:color w:val="000000"/>
          <w:spacing w:val="-3"/>
        </w:rPr>
      </w:pPr>
      <w:r w:rsidRPr="00C77F41">
        <w:rPr>
          <w:bCs/>
          <w:color w:val="000000"/>
          <w:spacing w:val="-3"/>
        </w:rPr>
        <w:t xml:space="preserve">Деятельность человека на земле. Способы обработки земли и выращивания овощных культур. Значение овощных культур для человека. Технология выращивания лука в домашних условиях. Наблюдение за ростом растения и оформление записей происходящих изменений. Понятие: земледелие. Профессии: садовод, овощевод. Практическая работа: выращивание лука.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Посуда (4 часа) </w:t>
      </w:r>
    </w:p>
    <w:p w:rsidR="00C77F41" w:rsidRPr="00C77F41" w:rsidRDefault="00C77F41" w:rsidP="00C55D14">
      <w:pPr>
        <w:shd w:val="clear" w:color="auto" w:fill="FFFFFF"/>
        <w:jc w:val="both"/>
        <w:rPr>
          <w:bCs/>
          <w:color w:val="000000"/>
          <w:spacing w:val="-3"/>
        </w:rPr>
      </w:pPr>
      <w:r w:rsidRPr="00C77F41">
        <w:rPr>
          <w:bCs/>
          <w:color w:val="000000"/>
          <w:spacing w:val="-3"/>
        </w:rPr>
        <w:t>Изделие: «Корзина с цветами» Виды посуды и материалы, из которых она изготавливается. Способы изготовления посуды из глины и оформление ее при помощи глазури. Назначение посуды. Способы хранения продуктов. Плетение корзин. Профессии: гончар, мастер-корзинщик. Понятия: керамика, глазурь.</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«Семейка грибов на поляне». Закрепление приемов работы с пластилином. Составление плана работы по слайдам. Оформление композиции с использованием природных материалов. Практические работы: «Съедобные и несъедобные грибы», «Плоды лесные и садовые». </w:t>
      </w:r>
    </w:p>
    <w:p w:rsidR="00C77F41" w:rsidRPr="00C77F41" w:rsidRDefault="00C77F41" w:rsidP="00C55D14">
      <w:pPr>
        <w:shd w:val="clear" w:color="auto" w:fill="FFFFFF"/>
        <w:jc w:val="both"/>
        <w:rPr>
          <w:bCs/>
          <w:color w:val="000000"/>
          <w:spacing w:val="-3"/>
        </w:rPr>
      </w:pPr>
      <w:r w:rsidRPr="00C77F41">
        <w:rPr>
          <w:bCs/>
          <w:color w:val="000000"/>
          <w:spacing w:val="-3"/>
        </w:rPr>
        <w:t>Изделие: «Игрушка из теста». Знакомство с новой техникой изготовления изделий – тестопластикой. Сравнение приемов работы с соленым тестом и с пластилином. Знакомство с профессиями пекаря, кондитера, инструментами. Нац. блюда, изготовленные из теста. Профессия: пекарь, кондитер. Понятия: тестопластика.</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Проект «Праздничный стол». Изготовление изделий из пластичных материалов(по выбору учителя). Сравнение свойств соленого теста, глины, пластилина(внешне, состав, приемы работы, применение). Анализ формы и вида изделия, определение последовательности выполнения работы.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Народные промыслы (5 часов)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«Золотая хохлома». Народный промысел хохломская роспись. Технология создания хохломского растительного орнамента. Способы нанесения орнамента на объемное изделие. Техника: папье-маше, грунтовка.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Понятия: народно-прикладное искусство, орнамент. Изделие: «Городецкая роспись».Особенности народного промысла «Городецкая роспись». Особенности создания городецкой росписи. Понятия: имитация, роспись. Подмалевок.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«Дымковская игрушка» Особенности народного промысла «Дымковская игрушка». Особенности создания дымковской игрушки. Закрепление навыков работы с пластилином. Самостоятельно е составление плана работы по изготовлению изделий. Изделие: «Матрешка». </w:t>
      </w:r>
    </w:p>
    <w:p w:rsidR="00C77F41" w:rsidRPr="00C77F41" w:rsidRDefault="00C77F41" w:rsidP="00C55D14">
      <w:pPr>
        <w:shd w:val="clear" w:color="auto" w:fill="FFFFFF"/>
        <w:jc w:val="both"/>
        <w:rPr>
          <w:bCs/>
          <w:color w:val="000000"/>
          <w:spacing w:val="-3"/>
        </w:rPr>
      </w:pPr>
      <w:r w:rsidRPr="00C77F41">
        <w:rPr>
          <w:bCs/>
          <w:color w:val="000000"/>
          <w:spacing w:val="-3"/>
        </w:rPr>
        <w:t>История матрешки. Работа резника по дереву и игрушечника (выбор дерева, вытачивание формы</w:t>
      </w:r>
      <w:r w:rsidR="00322AE2">
        <w:rPr>
          <w:bCs/>
          <w:color w:val="000000"/>
          <w:spacing w:val="-3"/>
        </w:rPr>
        <w:t xml:space="preserve"> </w:t>
      </w:r>
      <w:r w:rsidRPr="00C77F41">
        <w:rPr>
          <w:bCs/>
          <w:color w:val="000000"/>
          <w:spacing w:val="-3"/>
        </w:rPr>
        <w:t>, подготовка формы под роспись, роспись.</w:t>
      </w:r>
      <w:r w:rsidR="00322AE2">
        <w:rPr>
          <w:bCs/>
          <w:color w:val="000000"/>
          <w:spacing w:val="-3"/>
        </w:rPr>
        <w:t xml:space="preserve"> </w:t>
      </w:r>
      <w:r w:rsidRPr="00C77F41">
        <w:rPr>
          <w:bCs/>
          <w:color w:val="000000"/>
          <w:spacing w:val="-3"/>
        </w:rPr>
        <w:t>Лакировка). Разные способы росписи матрешек: семеновская, вятская, загорская (сергиево- посадская) порлхово-</w:t>
      </w:r>
      <w:r w:rsidR="00322AE2">
        <w:rPr>
          <w:bCs/>
          <w:color w:val="000000"/>
          <w:spacing w:val="-3"/>
        </w:rPr>
        <w:t xml:space="preserve"> </w:t>
      </w:r>
      <w:r w:rsidRPr="00C77F41">
        <w:rPr>
          <w:bCs/>
          <w:color w:val="000000"/>
          <w:spacing w:val="-3"/>
        </w:rPr>
        <w:t>майдановская</w:t>
      </w:r>
      <w:r w:rsidR="00322AE2">
        <w:rPr>
          <w:bCs/>
          <w:color w:val="000000"/>
          <w:spacing w:val="-3"/>
        </w:rPr>
        <w:t xml:space="preserve"> </w:t>
      </w:r>
      <w:r w:rsidRPr="00C77F41">
        <w:rPr>
          <w:bCs/>
          <w:color w:val="000000"/>
          <w:spacing w:val="-3"/>
        </w:rPr>
        <w:t xml:space="preserve">, авторская. Анализ изготовления изделия по заданной последовательности. Разметка деталей на ткани по шаблону. Соединение деталей из разных материалов при помощи клея Профессия: игрушечник, резчик по дереву.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пейзаж «Деревня». Выполнения деревенского пейзажа в технике рельефной картины. Закрепление умений работать с пластилином и составлять тематическую композицию. Прием получения новых оттенков пластилина. Понятия: рельеф, пейзаж. </w:t>
      </w:r>
    </w:p>
    <w:p w:rsidR="00C77F41" w:rsidRPr="00C77F41" w:rsidRDefault="00C77F41" w:rsidP="00C55D14">
      <w:pPr>
        <w:shd w:val="clear" w:color="auto" w:fill="FFFFFF"/>
        <w:jc w:val="both"/>
        <w:rPr>
          <w:bCs/>
          <w:color w:val="000000"/>
          <w:spacing w:val="-3"/>
        </w:rPr>
      </w:pPr>
      <w:r w:rsidRPr="00C77F41">
        <w:rPr>
          <w:bCs/>
          <w:color w:val="000000"/>
          <w:spacing w:val="-3"/>
        </w:rPr>
        <w:t xml:space="preserve">Домашние животные и птицы (3 часа)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«Лошадка». Значение лошади в жизни человека. Как человек ухаживает за лошадью. Конструирование из бумаги движущейся игрушки лошадка. Создание движущейся конструкции. Закрепление навыков разметки деталей по шаблону, раскроя при помощи ножниц. Подвижное соединение деталей изделия при помощи иглы и ниток, скрепок. Профессии: животновод, коневод, конюх.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Понятия: лицевая сторона, изнаночная сторона. Практическая работа: «Домашние животные» Изделия, «курочка из крупы», «цыпленок», «петушок» (по выбору учителя). Аппликация из природного материала. Природные материалы для изготовления изделий: пшено, фасоль, </w:t>
      </w:r>
      <w:r w:rsidRPr="00C77F41">
        <w:rPr>
          <w:bCs/>
          <w:color w:val="000000"/>
          <w:spacing w:val="-3"/>
        </w:rPr>
        <w:lastRenderedPageBreak/>
        <w:t xml:space="preserve">семена. Свойства природных материалов и приемы работы с этими материалами. Прием нанесения разметки при помощи кальки. Понятия: инкубатор, калька, курятник, птичник, птицефабрика.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Проект «Деревенский двор» ГРУППОВАЯ РАБОТА. Распределение обязанностей в группе. Самостоятельное составлении е плана работы на основе рубрики «Вопросы юного технолога». Изготовление объемных изделий на основе развертки. Понятие: развертка.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Новый год (1 час).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Изделия: «Новогодняя маска», «Елочные игрушки из яиц». История возникновения елочных игрушек и традиции празднования нового года. Симметричные фигуры. Приемы изготовления изделий из яичной скорлупы. Создание разных изделий по одной технологии. Художественный труд.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Строительство (1 час)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Изделия: «Изба» или «Крепость». Особенности деревянного зодчества. Знакомство с профессией плотник. Различные виды построек деревянного зодчества. Значение слова «родина, родной». Конструкция русской избы(венец, наличник, причелина).Инструменты и материалы, используемые при строительстве избы. Выполнение работы в технике полуобъемная пластика. Особенности разметки деталей сгибанием и придание им объема, скручивание деталей с помощью карандаша. Или работа с яичной скорлупой в технике кракле. Свойства яичной скорлупы, особенности работы с ней. Профессии: плотник. Понятия: кракле, венец, наличник, причелина.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В доме (4 часа)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«Домовой» Традиции оформления русской избы, правила приема гостей. Традиции и поверья разных народов. Правила работы с новыми инструментами – циркулем .Изготовление помпона и игрушки на основе помпона. Работа с нитками и бумагой. Понятие циркуль. Практическая работа: «Наш дом» Проект: «Убранство избы»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«Русская печь» Убранство русской избы. Утварь. Значение печи в быту. Устройство печи: лежанка, устье, шесток. Материалы, инструменты и приспособления, используемые в работе печника. Печная утварь и способы ее использования. Сравнение русской печи с видами печей региона проживания. Изготовление модели печи из пластичных материалов. Самостоятельное составление плана изготовления изделия по иллюстрации. Профессии: печник, истопник. Понятия: утварь, лежанка, устье, шесток.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«коврик». Ткачество. Украшение дома ткаными изделиями (половики, ковры). Структура ткани, переплетение нитей. Изготовление модели ковра способом переплетения полосок бумаги. Понятия: переплетение, основа, уток.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«Стол и скамья». Мебель, традиционная для русской избы. Конструкция стола и скамейки. Конструирование мебели из картона. Завершение проекта «Убранство избы». Создание и оформление композиции «Убранство избы».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Народный костюм (4 часа). </w:t>
      </w:r>
    </w:p>
    <w:p w:rsidR="00C77F41" w:rsidRPr="00C77F41" w:rsidRDefault="00C77F41" w:rsidP="00C55D14">
      <w:pPr>
        <w:shd w:val="clear" w:color="auto" w:fill="FFFFFF"/>
        <w:jc w:val="both"/>
        <w:rPr>
          <w:bCs/>
          <w:color w:val="000000"/>
          <w:spacing w:val="-3"/>
        </w:rPr>
      </w:pPr>
      <w:r w:rsidRPr="00C77F41">
        <w:rPr>
          <w:bCs/>
          <w:color w:val="000000"/>
          <w:spacing w:val="-3"/>
        </w:rPr>
        <w:t>Национальный костюм и особенности его украшения. Национальный</w:t>
      </w:r>
      <w:r w:rsidR="00CD455F">
        <w:rPr>
          <w:bCs/>
          <w:color w:val="000000"/>
          <w:spacing w:val="-3"/>
        </w:rPr>
        <w:t xml:space="preserve"> </w:t>
      </w:r>
      <w:r w:rsidRPr="00C77F41">
        <w:rPr>
          <w:bCs/>
          <w:color w:val="000000"/>
          <w:spacing w:val="-3"/>
        </w:rPr>
        <w:t xml:space="preserve">костюмы разных народов и региона проживания. Соотнесение материалов с природными особенностями региона. Виды, свойства и состав тканей. Виды волокон. Изделие «Русская красавица». Внешние признаки тканей из натуральных волокон. Работа с нитками и картоном. Освоение приемов плетения в 3 нити. Понятия: волокна, виды волокон, сутаж, плетение.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«Костюм для Ани и Вани» Создание национального костюма (женского и мужского). Элементы их костюмов. Способы украшения костюмов. Изготовление изделия с помощью технологической карты. Знакомство с правилами разметки ткани. Создание выкроек. Разметка ткани по шаблону.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«Кошелек». Технология выполнения строчки косых стежков. Работа с ткаными материалами. Разметка ткани по шаблону, изготовление выкройки. Виды ниток и их назначение. Правила работы иглой, правила техники безопасности при работе с иглой. Организация рабочего места при шитье. </w:t>
      </w:r>
    </w:p>
    <w:p w:rsidR="00C77F41" w:rsidRDefault="00C77F41" w:rsidP="00C55D14">
      <w:pPr>
        <w:shd w:val="clear" w:color="auto" w:fill="FFFFFF"/>
        <w:jc w:val="both"/>
        <w:rPr>
          <w:bCs/>
          <w:color w:val="000000"/>
          <w:spacing w:val="-3"/>
        </w:rPr>
      </w:pPr>
      <w:r w:rsidRPr="00C77F41">
        <w:rPr>
          <w:bCs/>
          <w:color w:val="000000"/>
          <w:spacing w:val="-3"/>
        </w:rPr>
        <w:t xml:space="preserve">Изделия: «Тамбурные стежки», «Салфетки». Способ оформления изделий вышивкой. Виды швов и стежков для вышивания. Материалы, инструменты и приспособления для выполнения вышивки. Технология выполнения тамбурного стежка. Понятия: пяльцы. Профессии: пряха, вышивальщица. </w:t>
      </w:r>
    </w:p>
    <w:p w:rsidR="00E55E02" w:rsidRPr="00C77F41" w:rsidRDefault="00E55E02" w:rsidP="00C55D14">
      <w:pPr>
        <w:shd w:val="clear" w:color="auto" w:fill="FFFFFF"/>
        <w:jc w:val="both"/>
        <w:rPr>
          <w:bCs/>
          <w:color w:val="000000"/>
          <w:spacing w:val="-3"/>
        </w:rPr>
      </w:pPr>
    </w:p>
    <w:p w:rsidR="00C77F41" w:rsidRPr="00321C60" w:rsidRDefault="00C77F41" w:rsidP="00C55D14">
      <w:pPr>
        <w:shd w:val="clear" w:color="auto" w:fill="FFFFFF"/>
        <w:jc w:val="both"/>
        <w:rPr>
          <w:b/>
          <w:bCs/>
          <w:color w:val="000000"/>
          <w:spacing w:val="-3"/>
        </w:rPr>
      </w:pPr>
      <w:r w:rsidRPr="00321C60">
        <w:rPr>
          <w:b/>
          <w:bCs/>
          <w:color w:val="000000"/>
          <w:spacing w:val="-3"/>
        </w:rPr>
        <w:lastRenderedPageBreak/>
        <w:t xml:space="preserve"> </w:t>
      </w:r>
      <w:r w:rsidR="00322AE2">
        <w:rPr>
          <w:b/>
          <w:bCs/>
          <w:color w:val="000000"/>
          <w:spacing w:val="-3"/>
        </w:rPr>
        <w:t xml:space="preserve">                                                                                                              </w:t>
      </w:r>
      <w:r w:rsidRPr="00321C60">
        <w:rPr>
          <w:b/>
          <w:bCs/>
          <w:color w:val="000000"/>
          <w:spacing w:val="-3"/>
        </w:rPr>
        <w:t xml:space="preserve">Человек и вода (3 часа)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Рыболовство(3 часа)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композиция «Золотая рыбка». Вода и ее роль в жизни человека. Рыболовство. Приспособление для рыболовства. Новый вид техники – «изонить». Рациональное размещение мат-лов на рабочем месте. Профессия: рыболов.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«Русалка». Полуобъёмная аппликация. Работа с бумагой и волокнистыми материалами. Знакомство со сказочными морскими персонажами. Использование литературных текстов для презентации изделия. Понятия: русалка, сирена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Проект «Аквариум». Аквариум и аквариумные рыбки. Виды рыбок. Композиция из природных материалов. Соотнесение формы, цвета и фактуры природных  материалов с реальными объектами. Понятие: аквариум Изделие «аквариум» </w:t>
      </w: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Человек и воздух (3 часа)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Использование ветра (1 час)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«Ветряная мельница». Использование силы ветра человеком. Работа с бумагой. Изготовление объемной модели мельницы на основе развертки. Самостоятельное составление плана изготовления изделия. Понятие: мельница Профессия: мельник.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«Флюгер». Флюгер, его назначение, конструктивные особенности, использование. Новый вид материала –фольга. Свойства фольги. Использование фольги. Соединение деталей при помощи скрепки. Понятия: фольга, флюгер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Птица счастья (1 час)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«Птица счастья» Значение символа птицы в культуре. Оберег. Способы работы с бумагой- сгибание , складывание. Освоение техники оригами. Понятия: оберег, оригами. </w:t>
      </w: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 xml:space="preserve">Человек и информация (3 часа)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Книгопечатание(1 час)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«Книжка-ширма». История книгопечатания. Способы создания книги. Значение книги для человека. Оформление разных видов книг. Выполнение чертежей, разметка по линейке. Понятия: книгопечатание, книжка-ширма.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Поиск информации в Интернете (2 часа)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Практическая работа : «Ищем информацию в Интернете». Способы поиска информации. Правила набора текста. Понятия: компьютер, Интернет, набор текста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Поиск инф. об УМК «Перспектива». </w:t>
      </w: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FE05A3">
        <w:rPr>
          <w:b/>
          <w:bCs/>
          <w:color w:val="000000"/>
          <w:spacing w:val="-3"/>
        </w:rPr>
        <w:t>Заключительный урок (2</w:t>
      </w:r>
      <w:r w:rsidR="00C77F41" w:rsidRPr="00321C60">
        <w:rPr>
          <w:b/>
          <w:bCs/>
          <w:color w:val="000000"/>
          <w:spacing w:val="-3"/>
        </w:rPr>
        <w:t xml:space="preserve"> час</w:t>
      </w:r>
      <w:r w:rsidR="00FE05A3">
        <w:rPr>
          <w:b/>
          <w:bCs/>
          <w:color w:val="000000"/>
          <w:spacing w:val="-3"/>
        </w:rPr>
        <w:t>а</w:t>
      </w:r>
      <w:r w:rsidR="00C77F41" w:rsidRPr="00321C60">
        <w:rPr>
          <w:b/>
          <w:bCs/>
          <w:color w:val="000000"/>
          <w:spacing w:val="-3"/>
        </w:rPr>
        <w:t xml:space="preserve">) </w:t>
      </w:r>
    </w:p>
    <w:p w:rsidR="00377D86" w:rsidRDefault="00C77F41" w:rsidP="00C55D14">
      <w:pPr>
        <w:shd w:val="clear" w:color="auto" w:fill="FFFFFF"/>
        <w:jc w:val="both"/>
        <w:rPr>
          <w:bCs/>
          <w:color w:val="000000"/>
          <w:spacing w:val="-3"/>
        </w:rPr>
      </w:pPr>
      <w:r w:rsidRPr="00C77F41">
        <w:rPr>
          <w:bCs/>
          <w:color w:val="000000"/>
          <w:spacing w:val="-3"/>
        </w:rPr>
        <w:t xml:space="preserve">Выбор лучших работ. Подведение итогов за год. Организация выставки изделий. Презентация изделий. </w:t>
      </w:r>
    </w:p>
    <w:p w:rsidR="00D56DB4" w:rsidRDefault="00D56DB4" w:rsidP="00C55D14">
      <w:pPr>
        <w:shd w:val="clear" w:color="auto" w:fill="FFFFFF"/>
        <w:jc w:val="both"/>
        <w:rPr>
          <w:bCs/>
          <w:color w:val="000000"/>
          <w:spacing w:val="-3"/>
        </w:rPr>
      </w:pPr>
    </w:p>
    <w:p w:rsidR="00525A31" w:rsidRPr="00377D86" w:rsidRDefault="00322AE2" w:rsidP="00C55D14">
      <w:pPr>
        <w:shd w:val="clear" w:color="auto" w:fill="FFFFFF"/>
        <w:jc w:val="both"/>
        <w:rPr>
          <w:b/>
          <w:bCs/>
          <w:color w:val="000000"/>
          <w:spacing w:val="-3"/>
        </w:rPr>
      </w:pPr>
      <w:r>
        <w:rPr>
          <w:b/>
          <w:bCs/>
          <w:color w:val="000000"/>
          <w:spacing w:val="-3"/>
        </w:rPr>
        <w:t xml:space="preserve">                                                                                                                        </w:t>
      </w:r>
      <w:r w:rsidR="00D56DB4" w:rsidRPr="00D56DB4">
        <w:rPr>
          <w:b/>
          <w:bCs/>
          <w:color w:val="000000"/>
          <w:spacing w:val="-3"/>
        </w:rPr>
        <w:t>3 класс</w:t>
      </w:r>
      <w:r w:rsidR="00AA22DF">
        <w:rPr>
          <w:bCs/>
          <w:color w:val="000000"/>
          <w:spacing w:val="-3"/>
        </w:rPr>
        <w:t xml:space="preserve">                  </w:t>
      </w:r>
      <w:r w:rsidR="00377D86">
        <w:rPr>
          <w:bCs/>
          <w:color w:val="000000"/>
          <w:spacing w:val="-3"/>
        </w:rPr>
        <w:t xml:space="preserve">                  </w:t>
      </w:r>
      <w:r w:rsidR="00AA22DF">
        <w:rPr>
          <w:bCs/>
          <w:color w:val="000000"/>
          <w:spacing w:val="-3"/>
        </w:rPr>
        <w:t xml:space="preserve">        </w:t>
      </w:r>
      <w:r>
        <w:rPr>
          <w:bCs/>
          <w:color w:val="000000"/>
          <w:spacing w:val="-3"/>
        </w:rPr>
        <w:t xml:space="preserve">       </w:t>
      </w:r>
    </w:p>
    <w:p w:rsidR="00525A31" w:rsidRPr="00525A31" w:rsidRDefault="00525A31" w:rsidP="00C55D14">
      <w:pPr>
        <w:shd w:val="clear" w:color="auto" w:fill="FFFFFF"/>
        <w:jc w:val="both"/>
        <w:rPr>
          <w:b/>
          <w:bCs/>
          <w:color w:val="000000"/>
          <w:spacing w:val="-3"/>
        </w:rPr>
      </w:pP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D455F">
        <w:rPr>
          <w:b/>
          <w:bCs/>
          <w:color w:val="000000"/>
          <w:spacing w:val="-3"/>
        </w:rPr>
        <w:t xml:space="preserve">          </w:t>
      </w:r>
      <w:r>
        <w:rPr>
          <w:b/>
          <w:bCs/>
          <w:color w:val="000000"/>
          <w:spacing w:val="-3"/>
        </w:rPr>
        <w:t xml:space="preserve"> </w:t>
      </w:r>
      <w:r w:rsidR="00C77F41" w:rsidRPr="00525A31">
        <w:rPr>
          <w:b/>
          <w:bCs/>
          <w:color w:val="000000"/>
          <w:spacing w:val="-3"/>
        </w:rPr>
        <w:t xml:space="preserve">Здравствуй, дорогой друг! Как работать с учебником”. Путешествуем по городу (1 ч). </w:t>
      </w:r>
    </w:p>
    <w:p w:rsidR="00C77F41" w:rsidRDefault="00C77F41" w:rsidP="00C55D14">
      <w:pPr>
        <w:shd w:val="clear" w:color="auto" w:fill="FFFFFF"/>
        <w:jc w:val="both"/>
        <w:rPr>
          <w:bCs/>
          <w:color w:val="000000"/>
          <w:spacing w:val="-3"/>
        </w:rPr>
      </w:pPr>
      <w:r w:rsidRPr="00C77F41">
        <w:rPr>
          <w:bCs/>
          <w:color w:val="000000"/>
          <w:spacing w:val="-3"/>
        </w:rPr>
        <w:t>Повторение изученного в предыдущих классах. Особенности содержания учебника 3 класса. Планирование изготовления изделия на основе рубрики «Вопросы юного технолога» и технологической карты. Критерии оценки качества изготовления изделий. Маршрут экскурсии по городу. Деятельность человека в культурно-исторической среде, в инфраструктуре современного города. Профессиональная деятельность человека в городской среде. Понятия: городская инфраструктура, маршрутная карта, хаотичный, экскурсия, экскурсовод.</w:t>
      </w:r>
    </w:p>
    <w:p w:rsidR="00CD455F" w:rsidRPr="00C77F41" w:rsidRDefault="00CD455F" w:rsidP="00C55D14">
      <w:pPr>
        <w:shd w:val="clear" w:color="auto" w:fill="FFFFFF"/>
        <w:jc w:val="both"/>
        <w:rPr>
          <w:bCs/>
          <w:color w:val="000000"/>
          <w:spacing w:val="-3"/>
        </w:rPr>
      </w:pP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Человек и земля (21 ч) </w:t>
      </w:r>
    </w:p>
    <w:p w:rsidR="00C77F41" w:rsidRPr="00E55E02" w:rsidRDefault="00C77F41" w:rsidP="00C55D14">
      <w:pPr>
        <w:shd w:val="clear" w:color="auto" w:fill="FFFFFF"/>
        <w:jc w:val="both"/>
        <w:rPr>
          <w:b/>
          <w:bCs/>
          <w:color w:val="000000"/>
          <w:spacing w:val="-3"/>
        </w:rPr>
      </w:pPr>
      <w:r w:rsidRPr="00377D86">
        <w:rPr>
          <w:b/>
          <w:bCs/>
          <w:color w:val="000000"/>
          <w:spacing w:val="-3"/>
        </w:rPr>
        <w:t xml:space="preserve">Архитектура (1 ч). </w:t>
      </w:r>
      <w:r w:rsidRPr="00C77F41">
        <w:rPr>
          <w:bCs/>
          <w:color w:val="000000"/>
          <w:spacing w:val="-3"/>
        </w:rPr>
        <w:t xml:space="preserve">Основы черчения. Выполнение чертежа и масштабирование при изготовлении изделия. Правила безопасной работы с ножом. Объёмная модель дома. Самостоятельное оформление изделия по эскизу. Профессии: архитектор, инженер-строитель, прораб. Понятия: архитектура, каркас, чертёж, масштаб, эскиз, технический рисунок, развёртка, линии чертежа .Изделие: «Дом» </w:t>
      </w:r>
    </w:p>
    <w:p w:rsidR="00C77F41" w:rsidRPr="00377D86" w:rsidRDefault="00C77F41" w:rsidP="00C55D14">
      <w:pPr>
        <w:shd w:val="clear" w:color="auto" w:fill="FFFFFF"/>
        <w:jc w:val="both"/>
        <w:rPr>
          <w:b/>
          <w:bCs/>
          <w:color w:val="000000"/>
          <w:spacing w:val="-3"/>
        </w:rPr>
      </w:pPr>
      <w:r w:rsidRPr="00377D86">
        <w:rPr>
          <w:b/>
          <w:bCs/>
          <w:color w:val="000000"/>
          <w:spacing w:val="-3"/>
        </w:rPr>
        <w:lastRenderedPageBreak/>
        <w:t xml:space="preserve">Городские постройки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Название городских построек, их архитектурные особенности. Проволока: свойства и способы работы (скручивание, сгибание), Правила безопасной работы с плоскогубцами .Объёмная модель телебашни из проволоки. Понятия: проволока, сверло, кусачки, плоскогубцы, телебашня. Изделие: «Телебашня»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Парк (1ч).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Природа в городской среде. Профессии, связанные с уходом за растениями в городских условиях. Композиция из природных материалов. Макет городского парка. Сочетание различных материалов в работе над одной композицией. Профессии: ландшафтный дизайнер, озеленитель, дворник. Понятия: лесопарк, садово-парковое искусство, тяпка, секатор. Изделие: «Городской парк»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Проект «Детская площадка» (2ч).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Алгоритм построения деятельности в проекте, выделение этапов проектной деятельности. Заполнение технологической карты. Работа в мини-группах. Изготовление объёмной модели из бумаги. Раскрой деталей по шаблону. Создание тематической композиции, оформление изделия. Презентация результата проекта, защита проекта. Критерии оценивания изделия (аккуратность, выполнения всех технологических операций, оригинальность композиции). Понятия: технологическая карта, защита проекта. Изделия: «Качалка», «Песочница», «Игровой комплекс», «Качели»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Ателье мод. Одежда. Пряжа и ткани (2ч).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Виды и модели одежды. Школьная форма и спортивная форма. Ткани, из которых изготавливают разные виды одежды. Предприятия по пошиву одежды (ателье). Выкройка платья. Виды и свойства тканей и пряжи. Природные и химические волокна. Способы украшения одежды — вышивка, монограмма. Правила безопасной работы иглой. Различные виды швов с использованием пяльцев. Техника выполнения стебельчатого шва. Строчка стебельчатых, петельных и крестообразных стежков.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Аппликация. Виды аппликации. Алгоритм выполнения аппликации. Профессии: модельер, закройщик, портной, швея. Понятия: ателье, фабрика, ткань, пряжа, выкройка, кроить, рабочая одежда, форменная одежда, аппликация, виды аппликаций, монограмма, шов.Изделия: «Строчка стебельчатых стежков», «Строчка петельных стежков», «Украшение платочка монограммой», «Украшение фартука», Практическая работа: «Коллекция тканей»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Изготовление тканей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Технологический процесс производства тканей. Производство полотна ручным способом. Прядение, ткачество, отделка. Виды плетения в ткани (основа, уток). Гобелен, технологический процесс его создания. Изготовление гобелена по образцу. Сочетание цветов в композиции. Профессия: ткач. Понятия: ткачество, ткацкий станок, гобелен. Изделие: «Гобелен»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Вязание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Новый технологический процесс - вязание. История вязания. Способы вязания. Виды и назначение вязаных вещей. Инструменты для ручного вязания - крючок и спицы. Правила работы вязальным крючком. Приёмы вязания крючком. Понятия: вязание, крючок, воздушные петли. Изделие: «Воздушные петли».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Одежда для карнавала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Карнавал. Проведение карнавала в разных странах. Особенности карнавальных костюмов. Создание карнавальных костюмов из подручных материалов. Выкройка. Крахмал, его приготовление. Крахмаление тканей. Работа с тканью. Изготовление карнавального костюма для мальчика и девочки с использованием одной технологии. Понятия: карнавал, крахмал, кулиска. Изделия: «Кавалер», «Дама»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Бисероплетение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новым материалом — бисером. Виды бисера. Свойства бисера и способы его использования. Виды изделий из бисера. Материалы, инструменты и приспособления для работы с бисером. Леска, её свойства и особенности. Использование лески при изготовлении изделий из бисера. Освоение способов бисероплетения. Понятия: бисер, бисероплетение . Изделия: «Браслетик», «Цветочки», «Браслетик «Подковки» Практическая работа: «Кроссворд «Ателье мод» </w:t>
      </w:r>
    </w:p>
    <w:p w:rsidR="00C77F41" w:rsidRPr="00377D86" w:rsidRDefault="00C77F41" w:rsidP="00C55D14">
      <w:pPr>
        <w:shd w:val="clear" w:color="auto" w:fill="FFFFFF"/>
        <w:jc w:val="both"/>
        <w:rPr>
          <w:b/>
          <w:bCs/>
          <w:color w:val="000000"/>
          <w:spacing w:val="-3"/>
        </w:rPr>
      </w:pPr>
      <w:r w:rsidRPr="00377D86">
        <w:rPr>
          <w:b/>
          <w:bCs/>
          <w:color w:val="000000"/>
          <w:spacing w:val="-3"/>
        </w:rPr>
        <w:lastRenderedPageBreak/>
        <w:t xml:space="preserve">Кафе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работой кафе. Профессиональные обязанности повара, кулинара, официанта. Правила поведения в кафе. Выбор блюд. Способы определения массы продуктов при помощи мерок. Работа с бумагой, конструирование модели весов. Профессии: повар, кулинар, официант. Понятия: порция, меню. Изделие: «Весы» Практическая работа: «Тест «Кухонные принадлежности»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Фруктовый завтрак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Приготовление пищи. Кухонные инструменты о приспособления. Способы приготовления пищи (без термической обработки и с термической обработкой). Меры безопасности при приготовлении пищи. Правила гигиены при приготовлениипищи.Рецептыблюд.Освоениеспособов приготовления пищи. Приготовление блюда по рецепту и определение его стоимости. Понятия: рецепт, ингредиенты, стоимость. Изделие: «Фруктовый завтрак», «Солнышко в тарелке» (по выбору учителя) Практическая работа: «Таблица «Стоимость завтрака»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Колпачок-цыплёнок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Сервировка стола к завтраку. Сохранение блюла тёплым. Свойства синтепона. Работа с тканью. Изготовление колпачка для яиц. Понятия: синтепон, сантиметровая лента. Изделие: «Колпачок-цыплёнок»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Бутерброды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Блюда, не требующие тепловой обработки, холодные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использованием разных ингредиентов. Изделие: «Бутерброды», «Радуга на шпажке» (по выбору учителя)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Салфетница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 Понятия: салфетница, сервировка. Изделия: «Салфетница», «Способы складывания салфеток»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Магазин подарков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Виды магазинов. Особенности работы магазина. Профессии людей, работающих в магазине (кассир, кладовщик, бухгалтер). Информация об изделии (продукте) на ярлыке. Изготовление подарка ко дню защитника Отечества. Работа с пластичным материалом (тестопластика). Профессии: товаровед, бухгалтер, кассир, кладовщик, оформитель витрин. Понятия: магазин, консультировать, витрина, этикетка,брелок. Изделия: «Солёное тесто», «Брелок для ключей»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Золотистая соломка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Работа с природными материалами. Знакомство с новым видом природного материала — соломкой. Свойства соломки. Её использование в декоративно-прикладном искусстве. Технология подготовки соломки - холодный и горячий способы. Изготовление аппликации из соломки. Учёт цвета фактуры соломки при создании композиции. Понятия: соломка, междоузлия. Изделие: «Золотистая соломка»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Упаковка подарков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Значение подарка для человека. Правила упаковки и художественного оформления подарков. Основы гармоничного сочетания цветов при составлении композиции. Оформление подарка в зависимости от того, кому он предназначен (взрослому или ребёнку, мальчику или девочке). Учёт при выборе оформления подарка его габаритных размеров и назначенная, Работа с бумагой и картоном. Изготовление коробки для подарка. Понятия: упаковка, контраст, тональность. Изделие: «Упаковка подарков»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Автомастерская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историей создания и устройством автомобиля. Работа с картоном. Построение развёртки при помощи вспомогательной сетки. Технология конструирования объёмных фигур. Создание объёмной модели грузовика из бумаги. Тематическое оформление изделия.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Профессии: инженер-конструктор, автослесарь. Понятия: пассажирский транспорт, двигатель, экипаж, упряжка, конструкция, объёмная фигура, грань. Изделие: «Фургон «Мороженое»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Грузовик (1 ч). </w:t>
      </w:r>
    </w:p>
    <w:p w:rsidR="00C77F41" w:rsidRDefault="00C77F41" w:rsidP="00C55D14">
      <w:pPr>
        <w:shd w:val="clear" w:color="auto" w:fill="FFFFFF"/>
        <w:jc w:val="both"/>
        <w:rPr>
          <w:bCs/>
          <w:color w:val="000000"/>
          <w:spacing w:val="-3"/>
        </w:rPr>
      </w:pPr>
      <w:r w:rsidRPr="00C77F41">
        <w:rPr>
          <w:bCs/>
          <w:color w:val="000000"/>
          <w:spacing w:val="-3"/>
        </w:rPr>
        <w:lastRenderedPageBreak/>
        <w:t xml:space="preserve">Работа с металлическим конструктором. Анализ конструкции готового изделия. Детали конструктора. Инструменты для работы с конструктором. Выбор необходимых деталей. Способы их соединения (подвижное и неподвижное). Сборка изделия. Презентация. Понятия: подвижное соединение, неподвижное соединение. Изделия: «Грузовик», «Автомобиль». Практическая работа: «Человек и земля» </w:t>
      </w:r>
    </w:p>
    <w:p w:rsidR="00CD455F" w:rsidRPr="00C77F41" w:rsidRDefault="00CD455F" w:rsidP="00C55D14">
      <w:pPr>
        <w:shd w:val="clear" w:color="auto" w:fill="FFFFFF"/>
        <w:jc w:val="both"/>
        <w:rPr>
          <w:bCs/>
          <w:color w:val="000000"/>
          <w:spacing w:val="-3"/>
        </w:rPr>
      </w:pP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Человек и вода (4 ч)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Мосты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Мост, путепровод, виадук. Виды мостов (арочные,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(картон, нитки, проволока, трубочки из-под коктейля, зубочистки и пр.). Новый вид соединения деталей — натягивание нитей. Понятия: мост, путепровод, виадук, балочный мост, висячий мост, арочный мост, понтонный мост, несущая конструкция.Изделие: «Мост»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Водный транспорт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Водный транспорт. Виды водного транспорта. Проект «Водный транспорт». Проектная деятельность Работа с бумагой. Работа с пластмассовым конструктором. Конструирование. Заполнение технологической карты. Профессия: кораблестроитель Понятия: верфь, баржа, контргайка Изделия: «Яхта», «Баржа» (по выбору учителя)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Океанариум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Океанариум и его обитатели. Ихтиолог. Мягкие игрушки. Виды мягких игрушек (плоское,полуобъёмные и объёмные). Правила и последовательность работы над мягкой игрушкой. Технология создания мягкой игрушки из подручных материалов. Проект Океанариум Работа с текстильными материалами. Изготовление упрощённого варианта мягкой игрушки. Закрепление навыков выполнения стежков и швов. Профессия: ихтиолог. Понятия: мягкая игрушка, океанариум. Изделие: «Осьминоги и рыбки» Практическая работа: «Мягка игрушка»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Фонтаны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Фонтаны. Виды и конструктивные особенности фонтанов. Изготовление объёмной модели фонтана из пластичных материалов по заданному образцу. Понятия: фонтан, декоративный водоём. Изделие: «Фонтан» Практическая работа: «Человек и вода» </w:t>
      </w: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Человек и воздух ( 3ч)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Зоопарк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историей возникновения зоопарков в России. Бионика. История возникновения искусства оригами. Использование оригами. Различные техники оригами: классическое оригами, модульное оригами. Мокрое складывание. Условные обозначения техники оригами. Работа с бумагой Изготовление изделия в технике оригами по условным обозначениям.  Понятия: оригами, бионика. Изделие: «Птицы». Практическая работа: «Тест «Условные обозначения техники оригами».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Вертолётная площадка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особенностями конструкции вертолёта. Особенности профессий летчика, штурмана, авиаконструктора. Конструирование модели вертолёта. Знакомство с новым материалом пробкой. Профессии: лётчик, штурман, авиаконструктор. Понятия: вертолёт, лопасть. Изделие: «Вертолёт «Муха»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Воздушный шар (1 ч). </w:t>
      </w:r>
    </w:p>
    <w:p w:rsidR="00C77F41" w:rsidRDefault="00C77F41" w:rsidP="00C55D14">
      <w:pPr>
        <w:shd w:val="clear" w:color="auto" w:fill="FFFFFF"/>
        <w:jc w:val="both"/>
        <w:rPr>
          <w:bCs/>
          <w:color w:val="000000"/>
          <w:spacing w:val="-3"/>
        </w:rPr>
      </w:pPr>
      <w:r w:rsidRPr="00C77F41">
        <w:rPr>
          <w:bCs/>
          <w:color w:val="000000"/>
          <w:spacing w:val="-3"/>
        </w:rPr>
        <w:t xml:space="preserve">Техника папье-маше. Применение техники папье-маше для создания предметов быта. Освоение техники папье-маше. Украшение города и помещений при помощи воздушных шаров. Варианты цветового решения композиции из воздушных шаров. Способы соединения деталей при помощи ниток и скотча. Понятие: папье-маше. Изделие: Воздушный шар. Украшаем город (материал рассчитан на внеклассную деятельность). Изделие: «Композиция «Клоун». Практическая работа: «Человек и воздух» </w:t>
      </w:r>
    </w:p>
    <w:p w:rsidR="00CD455F" w:rsidRPr="00C77F41" w:rsidRDefault="00CD455F" w:rsidP="00C55D14">
      <w:pPr>
        <w:shd w:val="clear" w:color="auto" w:fill="FFFFFF"/>
        <w:jc w:val="both"/>
        <w:rPr>
          <w:bCs/>
          <w:color w:val="000000"/>
          <w:spacing w:val="-3"/>
        </w:rPr>
      </w:pP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Человек и информация (5 ч)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Переплётная мастерская (1 ч). </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 xml:space="preserve">Основные этапы книгопечатания. Печатные станки, печатный пресс, литера. Конструкция книг (книжный блок, обложка, переплёт, слизура, крышки, корешок). Профессиональная деятельность печатника, переплётчика. Переплёт книги и его назначение. Декорирование изделия. Освоение элементов переплётных работ (переплёт листов в книжный блок) при изготовлении «Папки достижений». Профессии: печатник, переплетчик Понятие: переплёт. Изделие: «Переплётные работы»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Почта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Способы общения и передачи информации. Почта. Телеграф. Особенности работы почты и профессиональная деятельность почтальона. Виды почтовых отправлений. Понятие: «бланк» Процесс доставки почты. Корреспонденция. Заполнение бланка почтового отправления. Профессии: почтальон, почтовый служащий. Понятия: корреспонденция, бланк. Изделие: «Заполняем бланк»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Кукольный театр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Театр. Кукольный театр. Профессиональная деятельность кукольника, художника-декоратора, кукловода. Пальчиковые куклы. Театральная афиша, театральная программка. Правила поведения в театре. Спектакль. Осмысление способов передачи информации при помощи книги, письма, телеграммы, афиши, театральной программки, спектакля.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Проект «Готовим спектакль». Проектная деятельность. Заполнение технологических карт. Изготовление пальчиковых кукол для спектакля. Работа с тканью, шитьё. Колпачок. Работа с бумагой по шаблону. Презентация, работа с технологической картой, расчёт стоимости изделия. Профессии: кукольник, художник-декоратор, кукловод. Понятия: театр, театр кукол, программа. Изделие: «Кукольный театр»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Афиша (1 ч). </w:t>
      </w:r>
    </w:p>
    <w:p w:rsidR="00C77F41" w:rsidRDefault="00C77F41" w:rsidP="00C55D14">
      <w:pPr>
        <w:shd w:val="clear" w:color="auto" w:fill="FFFFFF"/>
        <w:jc w:val="both"/>
        <w:rPr>
          <w:bCs/>
          <w:color w:val="000000"/>
          <w:spacing w:val="-3"/>
        </w:rPr>
      </w:pPr>
      <w:r w:rsidRPr="00C77F41">
        <w:rPr>
          <w:bCs/>
          <w:color w:val="000000"/>
          <w:spacing w:val="-3"/>
        </w:rPr>
        <w:t xml:space="preserve">Программа МiсгоsoftОfficeWord . Правила набора текста, Программа Мiсгоsoft ОfficeWordDocument.doc. Сохранение документа, форматирование и печать. Создание афиши и программки на компьютере. Понятия: афиша, панель инструментов, текстовый редактор. Изделие: «Афиша», «Программа». </w:t>
      </w:r>
    </w:p>
    <w:p w:rsidR="00377D86" w:rsidRDefault="00377D86" w:rsidP="00C55D14">
      <w:pPr>
        <w:shd w:val="clear" w:color="auto" w:fill="FFFFFF"/>
        <w:jc w:val="both"/>
        <w:rPr>
          <w:bCs/>
          <w:color w:val="000000"/>
          <w:spacing w:val="-3"/>
        </w:rPr>
      </w:pPr>
    </w:p>
    <w:p w:rsidR="00377D86" w:rsidRPr="00377D86" w:rsidRDefault="00377D86" w:rsidP="00C55D14">
      <w:pPr>
        <w:shd w:val="clear" w:color="auto" w:fill="FFFFFF"/>
        <w:jc w:val="both"/>
        <w:rPr>
          <w:b/>
          <w:bCs/>
          <w:color w:val="000000"/>
          <w:spacing w:val="-3"/>
        </w:rPr>
      </w:pPr>
      <w:r w:rsidRPr="00377D86">
        <w:rPr>
          <w:b/>
          <w:bCs/>
          <w:color w:val="000000"/>
          <w:spacing w:val="-3"/>
        </w:rPr>
        <w:t xml:space="preserve">                                                                                                                  4 класс</w:t>
      </w:r>
    </w:p>
    <w:p w:rsidR="00525A31" w:rsidRPr="00525A31" w:rsidRDefault="00525A31" w:rsidP="00C55D14">
      <w:pPr>
        <w:shd w:val="clear" w:color="auto" w:fill="FFFFFF"/>
        <w:jc w:val="both"/>
        <w:rPr>
          <w:b/>
          <w:bCs/>
          <w:color w:val="000000"/>
          <w:spacing w:val="-3"/>
        </w:rPr>
      </w:pP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Как работать с учебником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Ориентирование по разделам учебника. Систематизация знаний о материалах и инструментах. Знакомство с технологическими картами и критериями оценивания выполнения работы. Понятия: технология, материалы, инструменты, технологический процесс, приёмы работы. </w:t>
      </w: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Человек и земля (21 ч)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Вагоностроительный завод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историей развития железных дорог в России, с конструкцией вагонов разного назначения. Создание модели вагона из бумаги, картона. Проектная групповая деятельность, самостоятельное построение чертежа развёртки вагона, чертёж и сборка цистерны. Знакомство с производственным циклом изготовления вагона.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Понятия: машиностроение, локомотив, конструкция вагона, цистерна, рефрижератор, хоппер-дозатор, ходовая часть, кузов вагона, рама кузова .Изделия: «Ходовая часть (тележка)», «Кузов вагона», «Пассажирский вагон»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Полезные ископаемые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Буровая вышка. Знакомство с полезными ископаемыми, способами их добычи и расположением месторождений на территории России. Изготовление модели буровой вышки из металлического конструктора. Проектная работа. Профессии: геолог, буровик. Понятия: полезные ископаемые, месторождение, нефтепровод, тяга. Изделие: «Буровая вышка».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Малахитовая шкатулка. Знакомство с полезными ископаемыми, используемыми для изготовления предметов искусства, с новой техникой работы с пластилином (технология лепки слоями). Изготовление изделия, имитирующего технику русской мозаики. Коллективная работа: изготовление отдельных элементов (малахитовых плашек) учащимися. Профессия: мастер по камню. Понятия: поделочные камни, имитация, мозаика, русская мозаика. Изделие: «Малахитовая шкатулка» </w:t>
      </w:r>
    </w:p>
    <w:p w:rsidR="00C77F41" w:rsidRPr="00377D86" w:rsidRDefault="00C77F41" w:rsidP="00C55D14">
      <w:pPr>
        <w:shd w:val="clear" w:color="auto" w:fill="FFFFFF"/>
        <w:jc w:val="both"/>
        <w:rPr>
          <w:b/>
          <w:bCs/>
          <w:color w:val="000000"/>
          <w:spacing w:val="-3"/>
        </w:rPr>
      </w:pPr>
      <w:r w:rsidRPr="00377D86">
        <w:rPr>
          <w:b/>
          <w:bCs/>
          <w:color w:val="000000"/>
          <w:spacing w:val="-3"/>
        </w:rPr>
        <w:lastRenderedPageBreak/>
        <w:t xml:space="preserve">Автомобильный завод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производственным циклом создания автомобиля «КамАЗ». Имитация бригадной работы (рекомендуется разделить класс на группы, состоящие как из слабых, так и из сильных учащихся, последние будут помогать первым при сборке изделия). Работа с металлическим и пластмассовым конструкторами.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Самостоятельное составление плана изготовления изделия. Совершенствование навыков работы с различными видами конструкторов. Понятия: автомобильный завод, конвейер, операция. Изделия: «КамАЗ», «Кузов грузовика»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Монетный двор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основами чеканки медалей, особенностями формы медали. Овладение новым приёмом — тиснением по фольге. Совершенствование умения заполнять технологическую карту. Работа с металлизированной бумагой — фольгой. </w:t>
      </w:r>
    </w:p>
    <w:p w:rsidR="00C77F41" w:rsidRPr="00C77F41" w:rsidRDefault="00C77F41" w:rsidP="00C55D14">
      <w:pPr>
        <w:shd w:val="clear" w:color="auto" w:fill="FFFFFF"/>
        <w:jc w:val="both"/>
        <w:rPr>
          <w:bCs/>
          <w:color w:val="000000"/>
          <w:spacing w:val="-3"/>
        </w:rPr>
      </w:pPr>
      <w:r w:rsidRPr="00C77F41">
        <w:rPr>
          <w:bCs/>
          <w:color w:val="000000"/>
          <w:spacing w:val="-3"/>
        </w:rPr>
        <w:t>Понятия: знак отличия,</w:t>
      </w:r>
      <w:r w:rsidR="0038753C">
        <w:rPr>
          <w:bCs/>
          <w:color w:val="000000"/>
          <w:spacing w:val="-3"/>
        </w:rPr>
        <w:t xml:space="preserve"> рельефный рисунок ,контрольно</w:t>
      </w:r>
      <w:r w:rsidR="00CD455F">
        <w:rPr>
          <w:bCs/>
          <w:color w:val="000000"/>
          <w:spacing w:val="-3"/>
        </w:rPr>
        <w:t xml:space="preserve"> -</w:t>
      </w:r>
      <w:r w:rsidRPr="00C77F41">
        <w:rPr>
          <w:bCs/>
          <w:color w:val="000000"/>
          <w:spacing w:val="-3"/>
        </w:rPr>
        <w:t xml:space="preserve">рельефный рисунок, аверс, реверс, штамповка, литьё, тиснение. Изделия: «Стороны медали», «Медаль»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Фаянсовый завод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особенностями изготовления фаянсовой посуды. Изготовление изделия с соблюдением отдельных этапов технологии создания изделий из фаянса. Совершенствование умений работать с пластилином. Знакомство с особенностями профессиональной деятельности людей, работающих на фабриках по производству фаянса. Профессии: скульптор, художник. Понятия: операция, фаянс, эмблема, обжиг, глазурь, декор. Изделия: «Основа для вазы», «Ваза».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Тест: «Как создаётся фаянс»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Швейная фабрика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е технологией производственного процесса на фабрике и профессиональной деятельностью людей. Определение размера одежды при помощи сантиметра. Создание лекала и изготовление изделия с повторением элементов технологического процесса швейного производства. Работа с материалами. Соблюдение правил работы иглой, циркулем. Профессии: изготовитель лекал, раскройщик, оператор швейного оборудования, утюжильщик. Понятия: кустарное производство, массовое производство, фабрика, лекало, транспортир, мерка, размер. Изделие: «Прихватка».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Освоение технологии создания мягкой игрушки. Использование умений самостоятельно определять размеры деталей по слайдовому плану, создавать лекало и выполнять при помощи его разметку деталей. Соблюдение правил работы иглой, циркулем. Самостоятельное составление плана изготовления изделия. Изготовление разных видов изделий с использованием одной технологии. Понятие: мягкая игрушка. Изделия: «Новогодняя игрушка», «Птичка».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Обувное производство (2 ч). </w:t>
      </w:r>
    </w:p>
    <w:p w:rsidR="00C77F41" w:rsidRPr="00C77F41" w:rsidRDefault="00C77F41" w:rsidP="00C55D14">
      <w:pPr>
        <w:shd w:val="clear" w:color="auto" w:fill="FFFFFF"/>
        <w:jc w:val="both"/>
        <w:rPr>
          <w:bCs/>
          <w:color w:val="000000"/>
          <w:spacing w:val="-3"/>
        </w:rPr>
      </w:pPr>
      <w:r w:rsidRPr="00C77F41">
        <w:rPr>
          <w:bCs/>
          <w:color w:val="000000"/>
          <w:spacing w:val="-3"/>
        </w:rPr>
        <w:t>Знакомство с историей создания обуви. Виды материалов, используемых для производства обуви. Виды обуви и её назначение. Знакомство с технологическим процессом производства обуви (конструкция,</w:t>
      </w:r>
      <w:r w:rsidR="00CD455F">
        <w:rPr>
          <w:bCs/>
          <w:color w:val="000000"/>
          <w:spacing w:val="-3"/>
        </w:rPr>
        <w:t xml:space="preserve"> </w:t>
      </w:r>
      <w:r w:rsidRPr="00C77F41">
        <w:rPr>
          <w:bCs/>
          <w:color w:val="000000"/>
          <w:spacing w:val="-3"/>
        </w:rPr>
        <w:t xml:space="preserve">последовательность операций). Как снимать мерку с ноги и определять по таблице размер обуви. Создание модели обуви из бумаги (имитация производственного процесса). Закрепление знаний о видах бумаги, приёмах и способах работы с ней. Профессия: обувщик.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Понятия: обувь, обувная пара , натуральные материалы, искусственные материалы, синтетические материалы, модельная обувь, размер обуви. Изделие: «Модель детской летней обуви»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Деревообрабатывающее производство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новым материалом - древесиной, правилами работы столярным ножом и последовательностью изготовления изделий из древесины. Различение видов пиломатериалов и способов их производства. Знакомство со свойствами древесины. Осмысление значения древесины для производства и жизни человека. Изготовление изделия из реек. Самостоятельное декорирование. Работа с древесиной. Конструирование. </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 xml:space="preserve">Профессия: столяр. Понятия: древесина, пиломатериалы, текстура, нож-косяк. Изделия: «Технический рисунок лесенки-опоры для растений», «Лесенка-опора для растений»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Кондитерская фабрика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историей и технологией производства кондитерских изделий, технологией производства шоколада из какаобобов. Знакомство с профессиями людей, работающих на кондитерских фабриках. Информация о производителе и составе продукта на этикетке. Приготовление пирожного «Картошка» и шоколадного печенья. Правила поведения при приготовлении пищи. Правила пользования газовой плитой. Профессии: кондитер, технолог-кондитер. Понятия: какао-бобы, какао-крупка, какао тёртое, какао-масло, конширование. Изделия: «Пирожное «Картошка», «Шоколадное печенье».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Практическая работа: «Тест: Кондитерские изделия»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Бытовая техника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понятием «бытовая техника» о её значением в жизни людей. Правила эксплуатации бытовой техники, работы с электричеством, знакомство с действием простой электрической цепи, работа с батарейкой. Сборка простой электрической цепи. Практическое использование электрической цепи на примере сборки настольной лампы, правила утилизации батареек. Освоение приёмов работы в технике «витраж». Абажур-плафон для настольной лампы. Профессии: слесарь-электрик, электрик, электромонтер. Понятия: бытовая техника, бытовое электрооборудование, источник электрической энергии, электрическая цепь, инструкция по эксплуатации, абажур, витраж .Изделия: «Настольная лампа», «Абажур. Сборка настольной лампы».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Практическая работа: «Тест: Правила эксплуатации электронагревательных приборов»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Тепличное хозяйство (1 ч). </w:t>
      </w:r>
    </w:p>
    <w:p w:rsidR="00C77F41" w:rsidRDefault="00C77F41" w:rsidP="00C55D14">
      <w:pPr>
        <w:shd w:val="clear" w:color="auto" w:fill="FFFFFF"/>
        <w:jc w:val="both"/>
        <w:rPr>
          <w:bCs/>
          <w:color w:val="000000"/>
          <w:spacing w:val="-3"/>
        </w:rPr>
      </w:pPr>
      <w:r w:rsidRPr="00C77F41">
        <w:rPr>
          <w:bCs/>
          <w:color w:val="000000"/>
          <w:spacing w:val="-3"/>
        </w:rPr>
        <w:t xml:space="preserve">Знакомство с видами и конструкциями теплиц. Осмысление значения теплиц для жизнедеятельности человека. Выбор семян для выращивания рассады, использование информации на пакетике для определения условий выращивания растения. Уход за растениями. Создание мини-теплицы, посадка семян цветов. Выращивание рассады в домашних условиях, уход за рассадой. Профессии: агроном, овощевод. Понятия: теплица, тепличное хозяйство, микроклимат, рассада, агротехника. Изделие: «Цветы для школьной клумбы» </w:t>
      </w:r>
    </w:p>
    <w:p w:rsidR="00CD455F" w:rsidRPr="00C77F41" w:rsidRDefault="00CD455F" w:rsidP="00C55D14">
      <w:pPr>
        <w:shd w:val="clear" w:color="auto" w:fill="FFFFFF"/>
        <w:jc w:val="both"/>
        <w:rPr>
          <w:bCs/>
          <w:color w:val="000000"/>
          <w:spacing w:val="-3"/>
        </w:rPr>
      </w:pP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Человек и вода (3 ч)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Водоканал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системой водоснабжения города. Значение воды я жизни человека и растений. Осмысление важности экономного расходования воды. Знакомство со способом фильтрации воды и способом экономного расходования воды, определение количества расходуемой воды при помощи струемера. Понятия: водоканал, струемер, фильтрация, ультрафиолетовые лучи. Изделие: Фильтр для очистки воды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Порт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работой порта и профессиями людей, работающих в порту. Освоение способов крепления предметов при помощи морских узлов: простого, прямого, якорного. Осмысление важности узлов для крепления грузов. Правильное крепление груза. Изготовление лестницы с использованием способов крепления морскими узлами. Профессии: лоцман, докер, швартовщик , такелажник, санитарный врач. Понятия: порт, причал, док, карантин, военно-морская база, морской узел. Изделие: «Канатная лестница». Практическая работа: «Технический рисунок канатной лестницы»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Узелковое плетение (1 ч). </w:t>
      </w:r>
    </w:p>
    <w:p w:rsidR="00CD455F" w:rsidRPr="00C77F41" w:rsidRDefault="00C77F41" w:rsidP="00C55D14">
      <w:pPr>
        <w:shd w:val="clear" w:color="auto" w:fill="FFFFFF"/>
        <w:jc w:val="both"/>
        <w:rPr>
          <w:bCs/>
          <w:color w:val="000000"/>
          <w:spacing w:val="-3"/>
        </w:rPr>
      </w:pPr>
      <w:r w:rsidRPr="00C77F41">
        <w:rPr>
          <w:bCs/>
          <w:color w:val="000000"/>
          <w:spacing w:val="-3"/>
        </w:rPr>
        <w:t xml:space="preserve">Знакомство с правилами работы и последовательностью создания изделий в технике макраме. Освоение одинарного плоского узла, двойного плоского узла. Сравнение способов вязания морских узлов и узлов в технике макраме. Понятие: макраме. Изделие: «Браслет «Человек и воздух» </w:t>
      </w: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Человек и воздух (3 ч)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Самолётостроение. Ракетостроение (1 ч). </w:t>
      </w:r>
    </w:p>
    <w:p w:rsidR="00377D86" w:rsidRDefault="00C77F41" w:rsidP="00C55D14">
      <w:pPr>
        <w:shd w:val="clear" w:color="auto" w:fill="FFFFFF"/>
        <w:jc w:val="both"/>
        <w:rPr>
          <w:bCs/>
          <w:color w:val="000000"/>
          <w:spacing w:val="-3"/>
        </w:rPr>
      </w:pPr>
      <w:r w:rsidRPr="00C77F41">
        <w:rPr>
          <w:bCs/>
          <w:color w:val="000000"/>
          <w:spacing w:val="-3"/>
        </w:rPr>
        <w:lastRenderedPageBreak/>
        <w:t xml:space="preserve">Первоначальные сведения о самолетостроении, о функциях самолётов и космических ракет, о конструкции самолёта и космической ракеты. Самостоятельное изготовление модели самолёта из конструктора. Закрепление умения работать с металлическим конструктором. Профессии: лётчик, космонавт. Понятия: самолёт, картограф, космическая ракета, искусственный спутник Земли, ракета, многоступенчатая баллистическая ракета. Изделие: «Самолёт»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Ракета-носитель (1 ч). </w:t>
      </w:r>
    </w:p>
    <w:p w:rsidR="00C77F41" w:rsidRPr="00377D86" w:rsidRDefault="00C77F41" w:rsidP="00C55D14">
      <w:pPr>
        <w:shd w:val="clear" w:color="auto" w:fill="FFFFFF"/>
        <w:jc w:val="both"/>
        <w:rPr>
          <w:b/>
          <w:bCs/>
          <w:color w:val="000000"/>
          <w:spacing w:val="-3"/>
        </w:rPr>
      </w:pPr>
      <w:r w:rsidRPr="00C77F41">
        <w:rPr>
          <w:bCs/>
          <w:color w:val="000000"/>
          <w:spacing w:val="-3"/>
        </w:rPr>
        <w:t xml:space="preserve">Закрепление основных знаний о самолетостроении, о конструкции самолёта и ракеты. Закрепление основных знаний о бумаге: свойства, виды, история. Модель ракеты из картона, бумаги на основе самостоятельного чертежа. Изделие: «Ракета-носитель». Летательный аппарат. </w:t>
      </w:r>
      <w:r w:rsidRPr="00377D86">
        <w:rPr>
          <w:b/>
          <w:bCs/>
          <w:color w:val="000000"/>
          <w:spacing w:val="-3"/>
        </w:rPr>
        <w:t xml:space="preserve">Воздушный змей (1 ч). </w:t>
      </w:r>
    </w:p>
    <w:p w:rsidR="00C77F41" w:rsidRDefault="00C77F41" w:rsidP="00C55D14">
      <w:pPr>
        <w:shd w:val="clear" w:color="auto" w:fill="FFFFFF"/>
        <w:jc w:val="both"/>
        <w:rPr>
          <w:bCs/>
          <w:color w:val="000000"/>
          <w:spacing w:val="-3"/>
        </w:rPr>
      </w:pPr>
      <w:r w:rsidRPr="00C77F41">
        <w:rPr>
          <w:bCs/>
          <w:color w:val="000000"/>
          <w:spacing w:val="-3"/>
        </w:rPr>
        <w:t xml:space="preserve">Знакомство с историей возникновения воздушного змея. Конструкция воздушного змея. Освоение правил разметки деталей из бумаги и картона сгибанием. Оформление изделия по собственному эскизу. Понятия: каркас, уздечка, леер, хвост, полотно, стабилизатор. Изделие: «Воздушный змей» </w:t>
      </w:r>
    </w:p>
    <w:p w:rsidR="00CD455F" w:rsidRPr="00C77F41" w:rsidRDefault="00CD455F" w:rsidP="00C55D14">
      <w:pPr>
        <w:shd w:val="clear" w:color="auto" w:fill="FFFFFF"/>
        <w:jc w:val="both"/>
        <w:rPr>
          <w:bCs/>
          <w:color w:val="000000"/>
          <w:spacing w:val="-3"/>
        </w:rPr>
      </w:pP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Ч</w:t>
      </w:r>
      <w:r w:rsidR="0068241D">
        <w:rPr>
          <w:b/>
          <w:bCs/>
          <w:color w:val="000000"/>
          <w:spacing w:val="-3"/>
        </w:rPr>
        <w:t>еловек и информация (7</w:t>
      </w:r>
      <w:r w:rsidR="00C77F41" w:rsidRPr="00525A31">
        <w:rPr>
          <w:b/>
          <w:bCs/>
          <w:color w:val="000000"/>
          <w:spacing w:val="-3"/>
        </w:rPr>
        <w:t xml:space="preserve"> ч)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Создание титульного листа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Осмысление места и значения информация в жизни человека. Виды и способы передачи информации. Знакомство с работой издательства, технологией создания книги, профессиями людей, участвующих в издании книги. Элементы книги и использование её особенностей при издания. Профессии: редактор, технический редактор, корректор, художник. Понятия: издательское дело, издательство, печатная продукция, редакционно-издательская обработка, вычитка, оригинал- макет, элементы книги, форзац, книжный блок, переплетная крышка , титульный лист, Изделие: «Титульный лист»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Работа с таблицами (1 ч). </w:t>
      </w:r>
    </w:p>
    <w:p w:rsidR="00C77F41" w:rsidRPr="00C77F41" w:rsidRDefault="00C77F41" w:rsidP="00C55D14">
      <w:pPr>
        <w:shd w:val="clear" w:color="auto" w:fill="FFFFFF"/>
        <w:jc w:val="both"/>
        <w:rPr>
          <w:bCs/>
          <w:color w:val="000000"/>
          <w:spacing w:val="-3"/>
        </w:rPr>
      </w:pPr>
      <w:r w:rsidRPr="00C77F41">
        <w:rPr>
          <w:bCs/>
          <w:color w:val="000000"/>
          <w:spacing w:val="-3"/>
        </w:rPr>
        <w:t>Повторение правил работы на компьютере. Создание таблицы в программе Microsoft</w:t>
      </w:r>
      <w:r w:rsidR="00322AE2">
        <w:rPr>
          <w:bCs/>
          <w:color w:val="000000"/>
          <w:spacing w:val="-3"/>
        </w:rPr>
        <w:t xml:space="preserve">  </w:t>
      </w:r>
      <w:r w:rsidRPr="00C77F41">
        <w:rPr>
          <w:bCs/>
          <w:color w:val="000000"/>
          <w:spacing w:val="-3"/>
        </w:rPr>
        <w:t xml:space="preserve">Word. Понятия: таблица, строка, столбец. Изделие: Работа с таблицами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Создание содержания книги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ИКТ на службе человека, работа с компьютером. ИКТ в издательском деле. Процесс редакционно-издательской подготовки книги, элементы книги. Практическая работа на компьютере. Формирование содержания книги «Дневник путешественника» как итогового продукта годового проекта «Издаём книгу». Практическая работа: «Содержание»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Переплётные работы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переплётными работами. Способ соединения листов — шитьё блоков нитками втачку (в пять проколов). Закрепление правил работы шилом и иглой. Осмысление значения различных элементов в структуре переплёта (форзац, слизура). </w:t>
      </w:r>
    </w:p>
    <w:p w:rsidR="00C77F41" w:rsidRDefault="00C77F41" w:rsidP="00C55D14">
      <w:pPr>
        <w:shd w:val="clear" w:color="auto" w:fill="FFFFFF"/>
        <w:jc w:val="both"/>
        <w:rPr>
          <w:bCs/>
          <w:color w:val="000000"/>
          <w:spacing w:val="-3"/>
        </w:rPr>
      </w:pPr>
      <w:r w:rsidRPr="00C77F41">
        <w:rPr>
          <w:bCs/>
          <w:color w:val="000000"/>
          <w:spacing w:val="-3"/>
        </w:rPr>
        <w:t xml:space="preserve">Изготовление переплёта дневника и оформление обложки по собственному эскизу. Понятия: шитьё втачку, форзац, переплётная крышка, книжный блок. Изделие: «Книга «Дневник путешественника» </w:t>
      </w:r>
    </w:p>
    <w:p w:rsidR="00CD455F" w:rsidRPr="00C77F41" w:rsidRDefault="00CD455F" w:rsidP="00C55D14">
      <w:pPr>
        <w:shd w:val="clear" w:color="auto" w:fill="FFFFFF"/>
        <w:jc w:val="both"/>
        <w:rPr>
          <w:bCs/>
          <w:color w:val="000000"/>
          <w:spacing w:val="-3"/>
        </w:rPr>
      </w:pP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Итоговый урок (1 ч) </w:t>
      </w:r>
    </w:p>
    <w:p w:rsidR="00C77F41" w:rsidRDefault="00C77F41" w:rsidP="00C55D14">
      <w:pPr>
        <w:shd w:val="clear" w:color="auto" w:fill="FFFFFF"/>
        <w:jc w:val="both"/>
        <w:rPr>
          <w:bCs/>
          <w:color w:val="000000"/>
          <w:spacing w:val="-3"/>
        </w:rPr>
      </w:pPr>
      <w:r w:rsidRPr="00C77F41">
        <w:rPr>
          <w:bCs/>
          <w:color w:val="000000"/>
          <w:spacing w:val="-3"/>
        </w:rPr>
        <w:t>Анализ своей работы на уроках технологии за год, выделение существенного, оценивание своей работы с помощью учителя. Подведение итогов года. Презентация своих работ, выбор лучших. Вы</w:t>
      </w:r>
      <w:r w:rsidR="00525A31">
        <w:rPr>
          <w:bCs/>
          <w:color w:val="000000"/>
          <w:spacing w:val="-3"/>
        </w:rPr>
        <w:t>ставка работ.</w:t>
      </w:r>
    </w:p>
    <w:p w:rsidR="00211EAF" w:rsidRDefault="00211EAF" w:rsidP="00C55D14">
      <w:pPr>
        <w:shd w:val="clear" w:color="auto" w:fill="FFFFFF"/>
        <w:jc w:val="both"/>
        <w:rPr>
          <w:bCs/>
          <w:color w:val="000000"/>
          <w:spacing w:val="-3"/>
        </w:rPr>
      </w:pPr>
    </w:p>
    <w:p w:rsidR="00CD1DB4" w:rsidRDefault="00CD1DB4" w:rsidP="00C55D14">
      <w:pPr>
        <w:shd w:val="clear" w:color="auto" w:fill="FFFFFF"/>
        <w:jc w:val="both"/>
        <w:rPr>
          <w:bCs/>
          <w:color w:val="000000"/>
          <w:spacing w:val="-3"/>
        </w:rPr>
      </w:pPr>
    </w:p>
    <w:p w:rsidR="00E55E02" w:rsidRDefault="00322AE2" w:rsidP="00C55D14">
      <w:pPr>
        <w:shd w:val="clear" w:color="auto" w:fill="FFFFFF"/>
        <w:jc w:val="both"/>
        <w:rPr>
          <w:b/>
          <w:bCs/>
          <w:color w:val="000000"/>
          <w:spacing w:val="-3"/>
        </w:rPr>
      </w:pPr>
      <w:r>
        <w:rPr>
          <w:b/>
          <w:bCs/>
          <w:color w:val="000000"/>
          <w:spacing w:val="-3"/>
        </w:rPr>
        <w:t xml:space="preserve">                                       </w:t>
      </w:r>
    </w:p>
    <w:p w:rsidR="00E55E02" w:rsidRDefault="00E55E02" w:rsidP="00C55D14">
      <w:pPr>
        <w:shd w:val="clear" w:color="auto" w:fill="FFFFFF"/>
        <w:jc w:val="both"/>
        <w:rPr>
          <w:b/>
          <w:bCs/>
          <w:color w:val="000000"/>
          <w:spacing w:val="-3"/>
        </w:rPr>
      </w:pPr>
    </w:p>
    <w:p w:rsidR="00E55E02" w:rsidRDefault="00E55E02" w:rsidP="00C55D14">
      <w:pPr>
        <w:shd w:val="clear" w:color="auto" w:fill="FFFFFF"/>
        <w:jc w:val="both"/>
        <w:rPr>
          <w:b/>
          <w:bCs/>
          <w:color w:val="000000"/>
          <w:spacing w:val="-3"/>
        </w:rPr>
      </w:pPr>
    </w:p>
    <w:p w:rsidR="00DD23BA" w:rsidRDefault="00E55E02" w:rsidP="00DD23BA">
      <w:pPr>
        <w:shd w:val="clear" w:color="auto" w:fill="FFFFFF"/>
        <w:jc w:val="both"/>
        <w:rPr>
          <w:b/>
          <w:bCs/>
          <w:color w:val="000000"/>
          <w:spacing w:val="-3"/>
        </w:rPr>
      </w:pPr>
      <w:r>
        <w:rPr>
          <w:b/>
          <w:bCs/>
          <w:color w:val="000000"/>
          <w:spacing w:val="-3"/>
        </w:rPr>
        <w:lastRenderedPageBreak/>
        <w:t xml:space="preserve">                                  </w:t>
      </w:r>
      <w:r w:rsidR="00322AE2">
        <w:rPr>
          <w:b/>
          <w:bCs/>
          <w:color w:val="000000"/>
          <w:spacing w:val="-3"/>
        </w:rPr>
        <w:t xml:space="preserve">   </w:t>
      </w:r>
    </w:p>
    <w:p w:rsidR="00DD23BA" w:rsidRPr="00C55D14" w:rsidRDefault="00DD23BA" w:rsidP="00DD23BA">
      <w:pPr>
        <w:shd w:val="clear" w:color="auto" w:fill="FFFFFF"/>
        <w:jc w:val="both"/>
        <w:rPr>
          <w:b/>
          <w:bCs/>
          <w:color w:val="000000"/>
          <w:spacing w:val="-3"/>
          <w:sz w:val="22"/>
        </w:rPr>
      </w:pPr>
    </w:p>
    <w:sectPr w:rsidR="00DD23BA" w:rsidRPr="00C55D14" w:rsidSect="00E55E02">
      <w:footerReference w:type="default" r:id="rId8"/>
      <w:pgSz w:w="16838" w:h="11906" w:orient="landscape"/>
      <w:pgMar w:top="426" w:right="1134" w:bottom="426" w:left="1134" w:header="284" w:footer="155" w:gutter="0"/>
      <w:pgBorders w:display="firstPage" w:offsetFrom="page">
        <w:top w:val="single" w:sz="4" w:space="24" w:color="auto"/>
        <w:left w:val="single" w:sz="4" w:space="24" w:color="auto"/>
        <w:bottom w:val="single" w:sz="4" w:space="24" w:color="auto"/>
        <w:right w:val="single" w:sz="4" w:space="24" w:color="auto"/>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9E0" w:rsidRDefault="009039E0" w:rsidP="00E55E02">
      <w:r>
        <w:separator/>
      </w:r>
    </w:p>
  </w:endnote>
  <w:endnote w:type="continuationSeparator" w:id="0">
    <w:p w:rsidR="009039E0" w:rsidRDefault="009039E0" w:rsidP="00E55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page" w:tblpXSpec="right" w:tblpYSpec="bottom"/>
      <w:tblW w:w="281" w:type="pct"/>
      <w:tblLook w:val="04A0" w:firstRow="1" w:lastRow="0" w:firstColumn="1" w:lastColumn="0" w:noHBand="0" w:noVBand="1"/>
    </w:tblPr>
    <w:tblGrid>
      <w:gridCol w:w="831"/>
    </w:tblGrid>
    <w:tr w:rsidR="00DD23BA" w:rsidTr="00E55E02">
      <w:trPr>
        <w:trHeight w:val="11482"/>
      </w:trPr>
      <w:tc>
        <w:tcPr>
          <w:tcW w:w="498" w:type="dxa"/>
          <w:tcBorders>
            <w:bottom w:val="single" w:sz="4" w:space="0" w:color="auto"/>
          </w:tcBorders>
          <w:textDirection w:val="btLr"/>
        </w:tcPr>
        <w:p w:rsidR="00DD23BA" w:rsidRDefault="00DD23BA">
          <w:pPr>
            <w:pStyle w:val="ac"/>
            <w:ind w:left="113" w:right="113"/>
          </w:pPr>
        </w:p>
      </w:tc>
    </w:tr>
    <w:tr w:rsidR="00DD23BA">
      <w:tc>
        <w:tcPr>
          <w:tcW w:w="498" w:type="dxa"/>
          <w:tcBorders>
            <w:top w:val="single" w:sz="4" w:space="0" w:color="auto"/>
          </w:tcBorders>
        </w:tcPr>
        <w:p w:rsidR="00DD23BA" w:rsidRDefault="00DD23BA">
          <w:pPr>
            <w:pStyle w:val="ae"/>
          </w:pPr>
          <w:r>
            <w:fldChar w:fldCharType="begin"/>
          </w:r>
          <w:r>
            <w:instrText xml:space="preserve"> PAGE   \* MERGEFORMAT </w:instrText>
          </w:r>
          <w:r>
            <w:fldChar w:fldCharType="separate"/>
          </w:r>
          <w:r w:rsidR="00137A19" w:rsidRPr="00137A19">
            <w:rPr>
              <w:noProof/>
              <w:color w:val="4F81BD" w:themeColor="accent1"/>
              <w:sz w:val="40"/>
              <w:szCs w:val="40"/>
            </w:rPr>
            <w:t>0</w:t>
          </w:r>
          <w:r>
            <w:rPr>
              <w:noProof/>
              <w:color w:val="4F81BD" w:themeColor="accent1"/>
              <w:sz w:val="40"/>
              <w:szCs w:val="40"/>
            </w:rPr>
            <w:fldChar w:fldCharType="end"/>
          </w:r>
        </w:p>
      </w:tc>
    </w:tr>
    <w:tr w:rsidR="00DD23BA">
      <w:trPr>
        <w:trHeight w:val="768"/>
      </w:trPr>
      <w:tc>
        <w:tcPr>
          <w:tcW w:w="498" w:type="dxa"/>
        </w:tcPr>
        <w:p w:rsidR="00DD23BA" w:rsidRDefault="00DD23BA">
          <w:pPr>
            <w:pStyle w:val="ac"/>
          </w:pPr>
        </w:p>
      </w:tc>
    </w:tr>
  </w:tbl>
  <w:p w:rsidR="00DD23BA" w:rsidRDefault="00DD23BA">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9E0" w:rsidRDefault="009039E0" w:rsidP="00E55E02">
      <w:r>
        <w:separator/>
      </w:r>
    </w:p>
  </w:footnote>
  <w:footnote w:type="continuationSeparator" w:id="0">
    <w:p w:rsidR="009039E0" w:rsidRDefault="009039E0" w:rsidP="00E55E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12"/>
    <w:multiLevelType w:val="multilevel"/>
    <w:tmpl w:val="00000012"/>
    <w:name w:val="WW8Num18"/>
    <w:lvl w:ilvl="0">
      <w:start w:val="1"/>
      <w:numFmt w:val="bullet"/>
      <w:suff w:val="nothing"/>
      <w:lvlText w:val=""/>
      <w:lvlJc w:val="left"/>
      <w:pPr>
        <w:tabs>
          <w:tab w:val="num" w:pos="0"/>
        </w:tabs>
        <w:ind w:left="707" w:firstLine="0"/>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2" w15:restartNumberingAfterBreak="0">
    <w:nsid w:val="00000013"/>
    <w:multiLevelType w:val="multilevel"/>
    <w:tmpl w:val="00000013"/>
    <w:name w:val="WW8Num19"/>
    <w:lvl w:ilvl="0">
      <w:start w:val="1"/>
      <w:numFmt w:val="bullet"/>
      <w:suff w:val="nothing"/>
      <w:lvlText w:val=""/>
      <w:lvlJc w:val="left"/>
      <w:pPr>
        <w:tabs>
          <w:tab w:val="num" w:pos="0"/>
        </w:tabs>
        <w:ind w:left="707" w:firstLine="0"/>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3" w15:restartNumberingAfterBreak="0">
    <w:nsid w:val="01BD51E3"/>
    <w:multiLevelType w:val="hybridMultilevel"/>
    <w:tmpl w:val="A25A0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411333"/>
    <w:multiLevelType w:val="multilevel"/>
    <w:tmpl w:val="9ECEC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A44091"/>
    <w:multiLevelType w:val="hybridMultilevel"/>
    <w:tmpl w:val="5DDC4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F56CCF"/>
    <w:multiLevelType w:val="multilevel"/>
    <w:tmpl w:val="1918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29373F"/>
    <w:multiLevelType w:val="hybridMultilevel"/>
    <w:tmpl w:val="601464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5870D0"/>
    <w:multiLevelType w:val="multilevel"/>
    <w:tmpl w:val="6904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9B0D38"/>
    <w:multiLevelType w:val="hybridMultilevel"/>
    <w:tmpl w:val="E4C646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DF0AF6"/>
    <w:multiLevelType w:val="multilevel"/>
    <w:tmpl w:val="6556F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233C83"/>
    <w:multiLevelType w:val="multilevel"/>
    <w:tmpl w:val="4528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387781"/>
    <w:multiLevelType w:val="multilevel"/>
    <w:tmpl w:val="E752D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1C31D9"/>
    <w:multiLevelType w:val="multilevel"/>
    <w:tmpl w:val="1868A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9B7FC5"/>
    <w:multiLevelType w:val="multilevel"/>
    <w:tmpl w:val="18A03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AC7C71"/>
    <w:multiLevelType w:val="multilevel"/>
    <w:tmpl w:val="A8AEB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46638A"/>
    <w:multiLevelType w:val="multilevel"/>
    <w:tmpl w:val="CEAAC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0501EF"/>
    <w:multiLevelType w:val="hybridMultilevel"/>
    <w:tmpl w:val="A25A0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6F10EB"/>
    <w:multiLevelType w:val="multilevel"/>
    <w:tmpl w:val="54EAF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4243E0"/>
    <w:multiLevelType w:val="multilevel"/>
    <w:tmpl w:val="7BEA1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871AB4"/>
    <w:multiLevelType w:val="hybridMultilevel"/>
    <w:tmpl w:val="5E1CA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
  </w:num>
  <w:num w:numId="4">
    <w:abstractNumId w:val="2"/>
  </w:num>
  <w:num w:numId="5">
    <w:abstractNumId w:val="9"/>
  </w:num>
  <w:num w:numId="6">
    <w:abstractNumId w:val="17"/>
  </w:num>
  <w:num w:numId="7">
    <w:abstractNumId w:val="3"/>
  </w:num>
  <w:num w:numId="8">
    <w:abstractNumId w:val="11"/>
  </w:num>
  <w:num w:numId="9">
    <w:abstractNumId w:val="8"/>
  </w:num>
  <w:num w:numId="10">
    <w:abstractNumId w:val="7"/>
  </w:num>
  <w:num w:numId="11">
    <w:abstractNumId w:val="18"/>
  </w:num>
  <w:num w:numId="12">
    <w:abstractNumId w:val="15"/>
  </w:num>
  <w:num w:numId="13">
    <w:abstractNumId w:val="10"/>
  </w:num>
  <w:num w:numId="14">
    <w:abstractNumId w:val="14"/>
  </w:num>
  <w:num w:numId="15">
    <w:abstractNumId w:val="13"/>
  </w:num>
  <w:num w:numId="16">
    <w:abstractNumId w:val="16"/>
  </w:num>
  <w:num w:numId="17">
    <w:abstractNumId w:val="12"/>
  </w:num>
  <w:num w:numId="18">
    <w:abstractNumId w:val="4"/>
  </w:num>
  <w:num w:numId="19">
    <w:abstractNumId w:val="19"/>
  </w:num>
  <w:num w:numId="20">
    <w:abstractNumId w:val="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00624"/>
    <w:rsid w:val="000322FF"/>
    <w:rsid w:val="00041CA7"/>
    <w:rsid w:val="000B40BF"/>
    <w:rsid w:val="000B7C39"/>
    <w:rsid w:val="000D209B"/>
    <w:rsid w:val="000D6153"/>
    <w:rsid w:val="000E217B"/>
    <w:rsid w:val="001073D3"/>
    <w:rsid w:val="00112716"/>
    <w:rsid w:val="00132E84"/>
    <w:rsid w:val="00137A19"/>
    <w:rsid w:val="00155605"/>
    <w:rsid w:val="0018781B"/>
    <w:rsid w:val="001A3ADB"/>
    <w:rsid w:val="001B2E35"/>
    <w:rsid w:val="001D2B20"/>
    <w:rsid w:val="001E58B8"/>
    <w:rsid w:val="00211EAF"/>
    <w:rsid w:val="00285E78"/>
    <w:rsid w:val="002967DB"/>
    <w:rsid w:val="002E2BB4"/>
    <w:rsid w:val="002F1AB9"/>
    <w:rsid w:val="00311F4D"/>
    <w:rsid w:val="00313438"/>
    <w:rsid w:val="00321C60"/>
    <w:rsid w:val="00322AE2"/>
    <w:rsid w:val="00344CD7"/>
    <w:rsid w:val="00372173"/>
    <w:rsid w:val="00373AC2"/>
    <w:rsid w:val="00377D86"/>
    <w:rsid w:val="003860BA"/>
    <w:rsid w:val="0038753C"/>
    <w:rsid w:val="003A38AD"/>
    <w:rsid w:val="003E77CA"/>
    <w:rsid w:val="00403867"/>
    <w:rsid w:val="0041545D"/>
    <w:rsid w:val="00447F91"/>
    <w:rsid w:val="004A369E"/>
    <w:rsid w:val="004B1517"/>
    <w:rsid w:val="00500624"/>
    <w:rsid w:val="00507030"/>
    <w:rsid w:val="00525A31"/>
    <w:rsid w:val="00544EB7"/>
    <w:rsid w:val="0055112C"/>
    <w:rsid w:val="00585EC6"/>
    <w:rsid w:val="005872EE"/>
    <w:rsid w:val="00596C70"/>
    <w:rsid w:val="005A5D3F"/>
    <w:rsid w:val="005B44C1"/>
    <w:rsid w:val="006139FE"/>
    <w:rsid w:val="006441FC"/>
    <w:rsid w:val="00676EC0"/>
    <w:rsid w:val="0068241D"/>
    <w:rsid w:val="006A251B"/>
    <w:rsid w:val="006D62BD"/>
    <w:rsid w:val="006E46F2"/>
    <w:rsid w:val="00700598"/>
    <w:rsid w:val="00707BD1"/>
    <w:rsid w:val="00765E82"/>
    <w:rsid w:val="00773541"/>
    <w:rsid w:val="0078476F"/>
    <w:rsid w:val="007910DF"/>
    <w:rsid w:val="007C6A93"/>
    <w:rsid w:val="008C2052"/>
    <w:rsid w:val="008F1621"/>
    <w:rsid w:val="008F3F24"/>
    <w:rsid w:val="008F4292"/>
    <w:rsid w:val="009039E0"/>
    <w:rsid w:val="00911A6A"/>
    <w:rsid w:val="00923EA6"/>
    <w:rsid w:val="00934755"/>
    <w:rsid w:val="0097095A"/>
    <w:rsid w:val="009D7FEA"/>
    <w:rsid w:val="009E20AE"/>
    <w:rsid w:val="00A147BF"/>
    <w:rsid w:val="00A152A0"/>
    <w:rsid w:val="00A209A5"/>
    <w:rsid w:val="00A30813"/>
    <w:rsid w:val="00A3196A"/>
    <w:rsid w:val="00A5002F"/>
    <w:rsid w:val="00A51966"/>
    <w:rsid w:val="00A77E38"/>
    <w:rsid w:val="00A95B06"/>
    <w:rsid w:val="00AA22DF"/>
    <w:rsid w:val="00AC13B3"/>
    <w:rsid w:val="00AF0D5C"/>
    <w:rsid w:val="00B16C1C"/>
    <w:rsid w:val="00BD40B5"/>
    <w:rsid w:val="00BE269A"/>
    <w:rsid w:val="00C24BA1"/>
    <w:rsid w:val="00C55D14"/>
    <w:rsid w:val="00C5668B"/>
    <w:rsid w:val="00C77F41"/>
    <w:rsid w:val="00C91A15"/>
    <w:rsid w:val="00CB29C5"/>
    <w:rsid w:val="00CD1DB4"/>
    <w:rsid w:val="00CD455F"/>
    <w:rsid w:val="00D214B0"/>
    <w:rsid w:val="00D37CCB"/>
    <w:rsid w:val="00D56DB4"/>
    <w:rsid w:val="00D74ED4"/>
    <w:rsid w:val="00D87863"/>
    <w:rsid w:val="00D97D8A"/>
    <w:rsid w:val="00DD23BA"/>
    <w:rsid w:val="00DF31FF"/>
    <w:rsid w:val="00E15DCB"/>
    <w:rsid w:val="00E17A97"/>
    <w:rsid w:val="00E4400F"/>
    <w:rsid w:val="00E53558"/>
    <w:rsid w:val="00E55E02"/>
    <w:rsid w:val="00E5606F"/>
    <w:rsid w:val="00E61E1D"/>
    <w:rsid w:val="00ED52B1"/>
    <w:rsid w:val="00F12FAE"/>
    <w:rsid w:val="00F4184F"/>
    <w:rsid w:val="00F900D4"/>
    <w:rsid w:val="00FA1859"/>
    <w:rsid w:val="00FD50E6"/>
    <w:rsid w:val="00FE05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FDBD3"/>
  <w15:docId w15:val="{9FE02857-AE66-4A5A-B366-54DF34401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6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3E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5872EE"/>
    <w:rPr>
      <w:color w:val="0000FF"/>
      <w:u w:val="single"/>
    </w:rPr>
  </w:style>
  <w:style w:type="paragraph" w:styleId="a5">
    <w:name w:val="List Paragraph"/>
    <w:basedOn w:val="a"/>
    <w:uiPriority w:val="34"/>
    <w:qFormat/>
    <w:rsid w:val="005872EE"/>
    <w:pPr>
      <w:spacing w:after="200" w:line="276" w:lineRule="auto"/>
      <w:ind w:left="360"/>
      <w:contextualSpacing/>
    </w:pPr>
    <w:rPr>
      <w:rFonts w:ascii="Calibri" w:eastAsia="Calibri" w:hAnsi="Calibri"/>
      <w:b/>
      <w:sz w:val="22"/>
      <w:szCs w:val="22"/>
      <w:lang w:eastAsia="en-US"/>
    </w:rPr>
  </w:style>
  <w:style w:type="paragraph" w:customStyle="1" w:styleId="ParagraphStyle">
    <w:name w:val="Paragraph Style"/>
    <w:rsid w:val="00377D86"/>
    <w:pPr>
      <w:autoSpaceDE w:val="0"/>
      <w:autoSpaceDN w:val="0"/>
      <w:adjustRightInd w:val="0"/>
      <w:spacing w:after="0" w:line="240" w:lineRule="auto"/>
    </w:pPr>
    <w:rPr>
      <w:rFonts w:ascii="Arial" w:eastAsia="Calibri" w:hAnsi="Arial" w:cs="Arial"/>
      <w:sz w:val="24"/>
      <w:szCs w:val="24"/>
    </w:rPr>
  </w:style>
  <w:style w:type="paragraph" w:styleId="a6">
    <w:name w:val="No Spacing"/>
    <w:qFormat/>
    <w:rsid w:val="008F4292"/>
    <w:pPr>
      <w:suppressAutoHyphens/>
      <w:spacing w:after="0" w:line="240" w:lineRule="auto"/>
    </w:pPr>
    <w:rPr>
      <w:rFonts w:ascii="Calibri" w:eastAsia="Times New Roman" w:hAnsi="Calibri" w:cs="Calibri"/>
      <w:lang w:eastAsia="ar-SA"/>
    </w:rPr>
  </w:style>
  <w:style w:type="paragraph" w:styleId="a7">
    <w:name w:val="Body Text"/>
    <w:basedOn w:val="a"/>
    <w:link w:val="a8"/>
    <w:rsid w:val="00C55D14"/>
    <w:pPr>
      <w:spacing w:after="120"/>
    </w:pPr>
    <w:rPr>
      <w:lang w:eastAsia="ar-SA"/>
    </w:rPr>
  </w:style>
  <w:style w:type="character" w:customStyle="1" w:styleId="a8">
    <w:name w:val="Основной текст Знак"/>
    <w:basedOn w:val="a0"/>
    <w:link w:val="a7"/>
    <w:rsid w:val="00C55D14"/>
    <w:rPr>
      <w:rFonts w:ascii="Times New Roman" w:eastAsia="Times New Roman" w:hAnsi="Times New Roman" w:cs="Times New Roman"/>
      <w:sz w:val="24"/>
      <w:szCs w:val="24"/>
      <w:lang w:eastAsia="ar-SA"/>
    </w:rPr>
  </w:style>
  <w:style w:type="paragraph" w:styleId="a9">
    <w:name w:val="Normal (Web)"/>
    <w:basedOn w:val="a"/>
    <w:rsid w:val="00C55D14"/>
    <w:pPr>
      <w:spacing w:before="280" w:after="280"/>
    </w:pPr>
    <w:rPr>
      <w:lang w:eastAsia="ar-SA"/>
    </w:rPr>
  </w:style>
  <w:style w:type="paragraph" w:customStyle="1" w:styleId="c5">
    <w:name w:val="c5"/>
    <w:basedOn w:val="a"/>
    <w:rsid w:val="00C91A15"/>
    <w:pPr>
      <w:spacing w:before="100" w:beforeAutospacing="1" w:after="100" w:afterAutospacing="1"/>
    </w:pPr>
  </w:style>
  <w:style w:type="character" w:customStyle="1" w:styleId="c8">
    <w:name w:val="c8"/>
    <w:basedOn w:val="a0"/>
    <w:rsid w:val="00C91A15"/>
  </w:style>
  <w:style w:type="character" w:customStyle="1" w:styleId="c10">
    <w:name w:val="c10"/>
    <w:basedOn w:val="a0"/>
    <w:rsid w:val="00C91A15"/>
  </w:style>
  <w:style w:type="paragraph" w:customStyle="1" w:styleId="c24">
    <w:name w:val="c24"/>
    <w:basedOn w:val="a"/>
    <w:rsid w:val="00C91A15"/>
    <w:pPr>
      <w:spacing w:before="100" w:beforeAutospacing="1" w:after="100" w:afterAutospacing="1"/>
    </w:pPr>
  </w:style>
  <w:style w:type="character" w:customStyle="1" w:styleId="c6">
    <w:name w:val="c6"/>
    <w:basedOn w:val="a0"/>
    <w:rsid w:val="00C91A15"/>
  </w:style>
  <w:style w:type="paragraph" w:customStyle="1" w:styleId="c19">
    <w:name w:val="c19"/>
    <w:basedOn w:val="a"/>
    <w:rsid w:val="00C91A15"/>
    <w:pPr>
      <w:spacing w:before="100" w:beforeAutospacing="1" w:after="100" w:afterAutospacing="1"/>
    </w:pPr>
  </w:style>
  <w:style w:type="character" w:customStyle="1" w:styleId="apple-converted-space">
    <w:name w:val="apple-converted-space"/>
    <w:basedOn w:val="a0"/>
    <w:rsid w:val="00C91A15"/>
  </w:style>
  <w:style w:type="paragraph" w:customStyle="1" w:styleId="c11">
    <w:name w:val="c11"/>
    <w:basedOn w:val="a"/>
    <w:rsid w:val="00C91A15"/>
    <w:pPr>
      <w:spacing w:before="100" w:beforeAutospacing="1" w:after="100" w:afterAutospacing="1"/>
    </w:pPr>
  </w:style>
  <w:style w:type="character" w:customStyle="1" w:styleId="c27">
    <w:name w:val="c27"/>
    <w:basedOn w:val="a0"/>
    <w:rsid w:val="00C91A15"/>
  </w:style>
  <w:style w:type="character" w:customStyle="1" w:styleId="c36">
    <w:name w:val="c36"/>
    <w:basedOn w:val="a0"/>
    <w:rsid w:val="00C91A15"/>
  </w:style>
  <w:style w:type="character" w:customStyle="1" w:styleId="c34">
    <w:name w:val="c34"/>
    <w:basedOn w:val="a0"/>
    <w:rsid w:val="00C91A15"/>
  </w:style>
  <w:style w:type="character" w:customStyle="1" w:styleId="c32">
    <w:name w:val="c32"/>
    <w:basedOn w:val="a0"/>
    <w:rsid w:val="00C91A15"/>
  </w:style>
  <w:style w:type="character" w:customStyle="1" w:styleId="c48">
    <w:name w:val="c48"/>
    <w:basedOn w:val="a0"/>
    <w:rsid w:val="00C91A15"/>
  </w:style>
  <w:style w:type="paragraph" w:customStyle="1" w:styleId="c13">
    <w:name w:val="c13"/>
    <w:basedOn w:val="a"/>
    <w:rsid w:val="00A5002F"/>
    <w:pPr>
      <w:spacing w:before="100" w:beforeAutospacing="1" w:after="100" w:afterAutospacing="1"/>
    </w:pPr>
  </w:style>
  <w:style w:type="character" w:customStyle="1" w:styleId="aa">
    <w:name w:val="Основной текст_"/>
    <w:basedOn w:val="a0"/>
    <w:link w:val="1"/>
    <w:locked/>
    <w:rsid w:val="00E17A97"/>
    <w:rPr>
      <w:rFonts w:ascii="Times New Roman" w:eastAsia="Times New Roman" w:hAnsi="Times New Roman" w:cs="Times New Roman"/>
      <w:sz w:val="13"/>
      <w:szCs w:val="13"/>
      <w:shd w:val="clear" w:color="auto" w:fill="FFFFFF"/>
    </w:rPr>
  </w:style>
  <w:style w:type="paragraph" w:customStyle="1" w:styleId="1">
    <w:name w:val="Основной текст1"/>
    <w:basedOn w:val="a"/>
    <w:link w:val="aa"/>
    <w:rsid w:val="00E17A97"/>
    <w:pPr>
      <w:shd w:val="clear" w:color="auto" w:fill="FFFFFF"/>
      <w:spacing w:line="0" w:lineRule="atLeast"/>
    </w:pPr>
    <w:rPr>
      <w:sz w:val="13"/>
      <w:szCs w:val="13"/>
      <w:lang w:eastAsia="en-US"/>
    </w:rPr>
  </w:style>
  <w:style w:type="character" w:customStyle="1" w:styleId="3">
    <w:name w:val="Основной текст (3)_"/>
    <w:basedOn w:val="a0"/>
    <w:link w:val="30"/>
    <w:locked/>
    <w:rsid w:val="00E17A97"/>
    <w:rPr>
      <w:rFonts w:ascii="Times New Roman" w:eastAsia="Times New Roman" w:hAnsi="Times New Roman" w:cs="Times New Roman"/>
      <w:sz w:val="14"/>
      <w:szCs w:val="14"/>
      <w:shd w:val="clear" w:color="auto" w:fill="FFFFFF"/>
    </w:rPr>
  </w:style>
  <w:style w:type="paragraph" w:customStyle="1" w:styleId="30">
    <w:name w:val="Основной текст (3)"/>
    <w:basedOn w:val="a"/>
    <w:link w:val="3"/>
    <w:rsid w:val="00E17A97"/>
    <w:pPr>
      <w:shd w:val="clear" w:color="auto" w:fill="FFFFFF"/>
      <w:spacing w:line="0" w:lineRule="atLeast"/>
    </w:pPr>
    <w:rPr>
      <w:sz w:val="14"/>
      <w:szCs w:val="14"/>
      <w:lang w:eastAsia="en-US"/>
    </w:rPr>
  </w:style>
  <w:style w:type="character" w:customStyle="1" w:styleId="10">
    <w:name w:val="Заголовок №1_"/>
    <w:basedOn w:val="a0"/>
    <w:link w:val="11"/>
    <w:locked/>
    <w:rsid w:val="00E17A97"/>
    <w:rPr>
      <w:rFonts w:ascii="Times New Roman" w:eastAsia="Times New Roman" w:hAnsi="Times New Roman" w:cs="Times New Roman"/>
      <w:sz w:val="13"/>
      <w:szCs w:val="13"/>
      <w:shd w:val="clear" w:color="auto" w:fill="FFFFFF"/>
    </w:rPr>
  </w:style>
  <w:style w:type="paragraph" w:customStyle="1" w:styleId="11">
    <w:name w:val="Заголовок №1"/>
    <w:basedOn w:val="a"/>
    <w:link w:val="10"/>
    <w:rsid w:val="00E17A97"/>
    <w:pPr>
      <w:shd w:val="clear" w:color="auto" w:fill="FFFFFF"/>
      <w:spacing w:line="168" w:lineRule="exact"/>
      <w:jc w:val="both"/>
      <w:outlineLvl w:val="0"/>
    </w:pPr>
    <w:rPr>
      <w:sz w:val="13"/>
      <w:szCs w:val="13"/>
      <w:lang w:eastAsia="en-US"/>
    </w:rPr>
  </w:style>
  <w:style w:type="character" w:customStyle="1" w:styleId="ab">
    <w:name w:val="Основной текст + Полужирный"/>
    <w:basedOn w:val="aa"/>
    <w:rsid w:val="00E17A97"/>
    <w:rPr>
      <w:rFonts w:ascii="Times New Roman" w:eastAsia="Times New Roman" w:hAnsi="Times New Roman" w:cs="Times New Roman"/>
      <w:b/>
      <w:bCs/>
      <w:sz w:val="13"/>
      <w:szCs w:val="13"/>
      <w:shd w:val="clear" w:color="auto" w:fill="FFFFFF"/>
    </w:rPr>
  </w:style>
  <w:style w:type="character" w:customStyle="1" w:styleId="31">
    <w:name w:val="Основной текст (3) + Полужирный"/>
    <w:basedOn w:val="3"/>
    <w:rsid w:val="00E17A97"/>
    <w:rPr>
      <w:rFonts w:ascii="Times New Roman" w:eastAsia="Times New Roman" w:hAnsi="Times New Roman" w:cs="Times New Roman"/>
      <w:b/>
      <w:bCs/>
      <w:sz w:val="14"/>
      <w:szCs w:val="14"/>
      <w:shd w:val="clear" w:color="auto" w:fill="FFFFFF"/>
    </w:rPr>
  </w:style>
  <w:style w:type="paragraph" w:styleId="ac">
    <w:name w:val="header"/>
    <w:basedOn w:val="a"/>
    <w:link w:val="ad"/>
    <w:uiPriority w:val="99"/>
    <w:unhideWhenUsed/>
    <w:rsid w:val="00E55E02"/>
    <w:pPr>
      <w:tabs>
        <w:tab w:val="center" w:pos="4677"/>
        <w:tab w:val="right" w:pos="9355"/>
      </w:tabs>
    </w:pPr>
  </w:style>
  <w:style w:type="character" w:customStyle="1" w:styleId="ad">
    <w:name w:val="Верхний колонтитул Знак"/>
    <w:basedOn w:val="a0"/>
    <w:link w:val="ac"/>
    <w:uiPriority w:val="99"/>
    <w:rsid w:val="00E55E02"/>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E55E02"/>
    <w:pPr>
      <w:tabs>
        <w:tab w:val="center" w:pos="4677"/>
        <w:tab w:val="right" w:pos="9355"/>
      </w:tabs>
    </w:pPr>
  </w:style>
  <w:style w:type="character" w:customStyle="1" w:styleId="af">
    <w:name w:val="Нижний колонтитул Знак"/>
    <w:basedOn w:val="a0"/>
    <w:link w:val="ae"/>
    <w:uiPriority w:val="99"/>
    <w:rsid w:val="00E55E02"/>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FE05A3"/>
    <w:rPr>
      <w:rFonts w:ascii="Tahoma" w:hAnsi="Tahoma" w:cs="Tahoma"/>
      <w:sz w:val="16"/>
      <w:szCs w:val="16"/>
    </w:rPr>
  </w:style>
  <w:style w:type="character" w:customStyle="1" w:styleId="af1">
    <w:name w:val="Текст выноски Знак"/>
    <w:basedOn w:val="a0"/>
    <w:link w:val="af0"/>
    <w:uiPriority w:val="99"/>
    <w:semiHidden/>
    <w:rsid w:val="00FE05A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83934">
      <w:bodyDiv w:val="1"/>
      <w:marLeft w:val="0"/>
      <w:marRight w:val="0"/>
      <w:marTop w:val="0"/>
      <w:marBottom w:val="0"/>
      <w:divBdr>
        <w:top w:val="none" w:sz="0" w:space="0" w:color="auto"/>
        <w:left w:val="none" w:sz="0" w:space="0" w:color="auto"/>
        <w:bottom w:val="none" w:sz="0" w:space="0" w:color="auto"/>
        <w:right w:val="none" w:sz="0" w:space="0" w:color="auto"/>
      </w:divBdr>
    </w:div>
    <w:div w:id="398595847">
      <w:bodyDiv w:val="1"/>
      <w:marLeft w:val="0"/>
      <w:marRight w:val="0"/>
      <w:marTop w:val="0"/>
      <w:marBottom w:val="0"/>
      <w:divBdr>
        <w:top w:val="none" w:sz="0" w:space="0" w:color="auto"/>
        <w:left w:val="none" w:sz="0" w:space="0" w:color="auto"/>
        <w:bottom w:val="none" w:sz="0" w:space="0" w:color="auto"/>
        <w:right w:val="none" w:sz="0" w:space="0" w:color="auto"/>
      </w:divBdr>
    </w:div>
    <w:div w:id="664941230">
      <w:bodyDiv w:val="1"/>
      <w:marLeft w:val="0"/>
      <w:marRight w:val="0"/>
      <w:marTop w:val="0"/>
      <w:marBottom w:val="0"/>
      <w:divBdr>
        <w:top w:val="none" w:sz="0" w:space="0" w:color="auto"/>
        <w:left w:val="none" w:sz="0" w:space="0" w:color="auto"/>
        <w:bottom w:val="none" w:sz="0" w:space="0" w:color="auto"/>
        <w:right w:val="none" w:sz="0" w:space="0" w:color="auto"/>
      </w:divBdr>
    </w:div>
    <w:div w:id="682825447">
      <w:bodyDiv w:val="1"/>
      <w:marLeft w:val="0"/>
      <w:marRight w:val="0"/>
      <w:marTop w:val="0"/>
      <w:marBottom w:val="0"/>
      <w:divBdr>
        <w:top w:val="none" w:sz="0" w:space="0" w:color="auto"/>
        <w:left w:val="none" w:sz="0" w:space="0" w:color="auto"/>
        <w:bottom w:val="none" w:sz="0" w:space="0" w:color="auto"/>
        <w:right w:val="none" w:sz="0" w:space="0" w:color="auto"/>
      </w:divBdr>
    </w:div>
    <w:div w:id="763765983">
      <w:bodyDiv w:val="1"/>
      <w:marLeft w:val="0"/>
      <w:marRight w:val="0"/>
      <w:marTop w:val="0"/>
      <w:marBottom w:val="0"/>
      <w:divBdr>
        <w:top w:val="none" w:sz="0" w:space="0" w:color="auto"/>
        <w:left w:val="none" w:sz="0" w:space="0" w:color="auto"/>
        <w:bottom w:val="none" w:sz="0" w:space="0" w:color="auto"/>
        <w:right w:val="none" w:sz="0" w:space="0" w:color="auto"/>
      </w:divBdr>
    </w:div>
    <w:div w:id="908466807">
      <w:bodyDiv w:val="1"/>
      <w:marLeft w:val="0"/>
      <w:marRight w:val="0"/>
      <w:marTop w:val="0"/>
      <w:marBottom w:val="0"/>
      <w:divBdr>
        <w:top w:val="none" w:sz="0" w:space="0" w:color="auto"/>
        <w:left w:val="none" w:sz="0" w:space="0" w:color="auto"/>
        <w:bottom w:val="none" w:sz="0" w:space="0" w:color="auto"/>
        <w:right w:val="none" w:sz="0" w:space="0" w:color="auto"/>
      </w:divBdr>
    </w:div>
    <w:div w:id="1045367746">
      <w:bodyDiv w:val="1"/>
      <w:marLeft w:val="0"/>
      <w:marRight w:val="0"/>
      <w:marTop w:val="0"/>
      <w:marBottom w:val="0"/>
      <w:divBdr>
        <w:top w:val="none" w:sz="0" w:space="0" w:color="auto"/>
        <w:left w:val="none" w:sz="0" w:space="0" w:color="auto"/>
        <w:bottom w:val="none" w:sz="0" w:space="0" w:color="auto"/>
        <w:right w:val="none" w:sz="0" w:space="0" w:color="auto"/>
      </w:divBdr>
    </w:div>
    <w:div w:id="1177231431">
      <w:bodyDiv w:val="1"/>
      <w:marLeft w:val="0"/>
      <w:marRight w:val="0"/>
      <w:marTop w:val="0"/>
      <w:marBottom w:val="0"/>
      <w:divBdr>
        <w:top w:val="none" w:sz="0" w:space="0" w:color="auto"/>
        <w:left w:val="none" w:sz="0" w:space="0" w:color="auto"/>
        <w:bottom w:val="none" w:sz="0" w:space="0" w:color="auto"/>
        <w:right w:val="none" w:sz="0" w:space="0" w:color="auto"/>
      </w:divBdr>
    </w:div>
    <w:div w:id="1443261338">
      <w:bodyDiv w:val="1"/>
      <w:marLeft w:val="0"/>
      <w:marRight w:val="0"/>
      <w:marTop w:val="0"/>
      <w:marBottom w:val="0"/>
      <w:divBdr>
        <w:top w:val="none" w:sz="0" w:space="0" w:color="auto"/>
        <w:left w:val="none" w:sz="0" w:space="0" w:color="auto"/>
        <w:bottom w:val="none" w:sz="0" w:space="0" w:color="auto"/>
        <w:right w:val="none" w:sz="0" w:space="0" w:color="auto"/>
      </w:divBdr>
    </w:div>
    <w:div w:id="1757090048">
      <w:bodyDiv w:val="1"/>
      <w:marLeft w:val="0"/>
      <w:marRight w:val="0"/>
      <w:marTop w:val="0"/>
      <w:marBottom w:val="0"/>
      <w:divBdr>
        <w:top w:val="none" w:sz="0" w:space="0" w:color="auto"/>
        <w:left w:val="none" w:sz="0" w:space="0" w:color="auto"/>
        <w:bottom w:val="none" w:sz="0" w:space="0" w:color="auto"/>
        <w:right w:val="none" w:sz="0" w:space="0" w:color="auto"/>
      </w:divBdr>
    </w:div>
    <w:div w:id="1966962306">
      <w:bodyDiv w:val="1"/>
      <w:marLeft w:val="0"/>
      <w:marRight w:val="0"/>
      <w:marTop w:val="0"/>
      <w:marBottom w:val="0"/>
      <w:divBdr>
        <w:top w:val="none" w:sz="0" w:space="0" w:color="auto"/>
        <w:left w:val="none" w:sz="0" w:space="0" w:color="auto"/>
        <w:bottom w:val="none" w:sz="0" w:space="0" w:color="auto"/>
        <w:right w:val="none" w:sz="0" w:space="0" w:color="auto"/>
      </w:divBdr>
    </w:div>
    <w:div w:id="1976401747">
      <w:bodyDiv w:val="1"/>
      <w:marLeft w:val="0"/>
      <w:marRight w:val="0"/>
      <w:marTop w:val="0"/>
      <w:marBottom w:val="0"/>
      <w:divBdr>
        <w:top w:val="none" w:sz="0" w:space="0" w:color="auto"/>
        <w:left w:val="none" w:sz="0" w:space="0" w:color="auto"/>
        <w:bottom w:val="none" w:sz="0" w:space="0" w:color="auto"/>
        <w:right w:val="none" w:sz="0" w:space="0" w:color="auto"/>
      </w:divBdr>
    </w:div>
    <w:div w:id="21269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63FDD-309C-402A-A2BB-9C4EA18F0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11564</Words>
  <Characters>65917</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21</cp:revision>
  <cp:lastPrinted>2019-11-14T19:29:00Z</cp:lastPrinted>
  <dcterms:created xsi:type="dcterms:W3CDTF">2018-06-01T14:39:00Z</dcterms:created>
  <dcterms:modified xsi:type="dcterms:W3CDTF">2021-09-17T19:30:00Z</dcterms:modified>
</cp:coreProperties>
</file>